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E4F" w:rsidRDefault="00174E4F" w:rsidP="00174E4F">
      <w:pPr>
        <w:spacing w:after="0"/>
        <w:ind w:left="-1134" w:firstLine="567"/>
        <w:jc w:val="center"/>
        <w:rPr>
          <w:rFonts w:asciiTheme="majorHAnsi" w:eastAsia="Calibri" w:hAnsiTheme="majorHAnsi" w:cs="Times New Roman"/>
          <w:b/>
          <w:color w:val="000000"/>
          <w:sz w:val="28"/>
          <w:szCs w:val="28"/>
        </w:rPr>
      </w:pPr>
      <w:r>
        <w:rPr>
          <w:rFonts w:asciiTheme="majorHAnsi" w:eastAsia="Calibri" w:hAnsiTheme="majorHAnsi" w:cs="Times New Roman"/>
          <w:b/>
          <w:noProof/>
          <w:color w:val="000000"/>
          <w:sz w:val="28"/>
          <w:szCs w:val="28"/>
          <w:lang w:eastAsia="ru-RU"/>
        </w:rPr>
        <w:drawing>
          <wp:inline distT="0" distB="0" distL="0" distR="0">
            <wp:extent cx="6120130" cy="8415179"/>
            <wp:effectExtent l="19050" t="0" r="0" b="0"/>
            <wp:docPr id="1" name="Рисунок 1" descr="C:\Users\PC\Pictures\2019-09-2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2019-09-23\005.jpg"/>
                    <pic:cNvPicPr>
                      <a:picLocks noChangeAspect="1" noChangeArrowheads="1"/>
                    </pic:cNvPicPr>
                  </pic:nvPicPr>
                  <pic:blipFill>
                    <a:blip r:embed="rId5"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174E4F" w:rsidRDefault="00174E4F" w:rsidP="00174E4F">
      <w:pPr>
        <w:spacing w:after="0"/>
        <w:ind w:left="-1134" w:firstLine="567"/>
        <w:jc w:val="center"/>
        <w:rPr>
          <w:rFonts w:asciiTheme="majorHAnsi" w:eastAsia="Calibri" w:hAnsiTheme="majorHAnsi" w:cs="Times New Roman"/>
          <w:b/>
          <w:color w:val="000000"/>
          <w:sz w:val="28"/>
          <w:szCs w:val="28"/>
        </w:rPr>
      </w:pPr>
    </w:p>
    <w:p w:rsidR="00174E4F" w:rsidRDefault="00174E4F" w:rsidP="00174E4F">
      <w:pPr>
        <w:spacing w:after="0"/>
        <w:ind w:left="-1134" w:firstLine="567"/>
        <w:jc w:val="center"/>
        <w:rPr>
          <w:rFonts w:asciiTheme="majorHAnsi" w:eastAsia="Calibri" w:hAnsiTheme="majorHAnsi" w:cs="Times New Roman"/>
          <w:b/>
          <w:color w:val="000000"/>
          <w:sz w:val="28"/>
          <w:szCs w:val="28"/>
        </w:rPr>
      </w:pPr>
    </w:p>
    <w:p w:rsidR="00174E4F" w:rsidRDefault="00174E4F" w:rsidP="00174E4F">
      <w:pPr>
        <w:spacing w:after="0"/>
        <w:ind w:left="-1134" w:firstLine="567"/>
        <w:jc w:val="center"/>
        <w:rPr>
          <w:rFonts w:ascii="Times New Roman" w:hAnsi="Times New Roman" w:cs="Times New Roman"/>
          <w:b/>
          <w:sz w:val="28"/>
          <w:szCs w:val="28"/>
        </w:rPr>
      </w:pPr>
    </w:p>
    <w:p w:rsidR="00174E4F" w:rsidRPr="00B86366" w:rsidRDefault="00174E4F" w:rsidP="00174E4F">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Структура программы</w:t>
      </w:r>
    </w:p>
    <w:p w:rsidR="00174E4F" w:rsidRPr="00B86366" w:rsidRDefault="00174E4F" w:rsidP="00174E4F">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w:t>
      </w:r>
      <w:proofErr w:type="gramEnd"/>
      <w:r w:rsidRPr="00B86366">
        <w:rPr>
          <w:rFonts w:ascii="Times New Roman" w:eastAsia="Calibri" w:hAnsi="Times New Roman" w:cs="Times New Roman"/>
          <w:b/>
          <w:color w:val="000000"/>
          <w:spacing w:val="-12"/>
          <w:sz w:val="28"/>
          <w:szCs w:val="28"/>
        </w:rPr>
        <w:t xml:space="preserve"> раздел </w:t>
      </w:r>
    </w:p>
    <w:p w:rsidR="00174E4F" w:rsidRPr="00B23FB8" w:rsidRDefault="00174E4F" w:rsidP="00174E4F">
      <w:pPr>
        <w:pStyle w:val="a3"/>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174E4F" w:rsidRPr="00B86366" w:rsidRDefault="00174E4F" w:rsidP="00174E4F">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174E4F" w:rsidRDefault="00174E4F" w:rsidP="00174E4F">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174E4F" w:rsidRDefault="00174E4F" w:rsidP="00174E4F">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174E4F" w:rsidRDefault="00174E4F" w:rsidP="00174E4F">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r w:rsidRPr="00B86366">
        <w:rPr>
          <w:rFonts w:ascii="Times New Roman" w:eastAsia="Calibri" w:hAnsi="Times New Roman" w:cs="Times New Roman"/>
          <w:color w:val="000000"/>
          <w:sz w:val="28"/>
          <w:szCs w:val="28"/>
        </w:rPr>
        <w:t>Планируемые результаты освоения программы</w:t>
      </w:r>
    </w:p>
    <w:p w:rsidR="00174E4F" w:rsidRPr="00D077D5" w:rsidRDefault="00174E4F" w:rsidP="00174E4F">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b/>
          <w:color w:val="000000"/>
          <w:sz w:val="28"/>
          <w:szCs w:val="28"/>
        </w:rPr>
        <w:t xml:space="preserve"> </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174E4F" w:rsidRPr="00B86366" w:rsidRDefault="00174E4F" w:rsidP="00174E4F">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b/>
          <w:color w:val="000000"/>
          <w:sz w:val="28"/>
          <w:szCs w:val="28"/>
        </w:rPr>
        <w:t xml:space="preserve"> </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174E4F" w:rsidRPr="00B86366" w:rsidRDefault="00174E4F" w:rsidP="00174E4F">
      <w:pPr>
        <w:widowControl w:val="0"/>
        <w:suppressAutoHyphens/>
        <w:spacing w:after="120" w:line="240" w:lineRule="auto"/>
        <w:rPr>
          <w:rFonts w:ascii="Times New Roman" w:eastAsia="Calibri" w:hAnsi="Times New Roman" w:cs="Times New Roman"/>
          <w:b/>
          <w:color w:val="000000"/>
          <w:spacing w:val="-12"/>
          <w:sz w:val="28"/>
          <w:szCs w:val="28"/>
        </w:rPr>
      </w:pPr>
      <w:r w:rsidRPr="00B23FB8">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w:t>
      </w:r>
      <w:proofErr w:type="gramEnd"/>
      <w:r w:rsidRPr="00B86366">
        <w:rPr>
          <w:rFonts w:ascii="Times New Roman" w:eastAsia="Calibri" w:hAnsi="Times New Roman" w:cs="Times New Roman"/>
          <w:b/>
          <w:color w:val="000000"/>
          <w:spacing w:val="-12"/>
          <w:sz w:val="28"/>
          <w:szCs w:val="28"/>
        </w:rPr>
        <w:t xml:space="preserve">  раздел </w:t>
      </w:r>
    </w:p>
    <w:p w:rsidR="00174E4F" w:rsidRPr="0013429D" w:rsidRDefault="00174E4F" w:rsidP="00174E4F">
      <w:pPr>
        <w:spacing w:after="0"/>
        <w:ind w:left="709"/>
        <w:jc w:val="both"/>
        <w:rPr>
          <w:rFonts w:ascii="Times New Roman" w:hAnsi="Times New Roman" w:cs="Times New Roman"/>
          <w:sz w:val="28"/>
          <w:szCs w:val="28"/>
        </w:rPr>
      </w:pPr>
      <w:r>
        <w:rPr>
          <w:rFonts w:ascii="Times New Roman" w:eastAsia="Calibri" w:hAnsi="Times New Roman" w:cs="Times New Roman"/>
          <w:color w:val="000000"/>
          <w:sz w:val="28"/>
          <w:szCs w:val="28"/>
        </w:rPr>
        <w:t>2.1.</w:t>
      </w:r>
      <w:r w:rsidRPr="0013429D">
        <w:rPr>
          <w:rFonts w:ascii="Times New Roman" w:hAnsi="Times New Roman" w:cs="Times New Roman"/>
          <w:b/>
          <w:i/>
          <w:sz w:val="28"/>
          <w:szCs w:val="28"/>
        </w:rPr>
        <w:t xml:space="preserve"> </w:t>
      </w:r>
      <w:r w:rsidRPr="0013429D">
        <w:rPr>
          <w:rFonts w:ascii="Times New Roman" w:hAnsi="Times New Roman" w:cs="Times New Roman"/>
          <w:sz w:val="28"/>
          <w:szCs w:val="28"/>
        </w:rPr>
        <w:t>Общие положения</w:t>
      </w:r>
    </w:p>
    <w:p w:rsidR="00174E4F" w:rsidRPr="0013429D" w:rsidRDefault="00174E4F" w:rsidP="00174E4F">
      <w:pPr>
        <w:spacing w:after="0" w:line="240" w:lineRule="auto"/>
        <w:ind w:left="709"/>
        <w:rPr>
          <w:rFonts w:ascii="Times New Roman" w:hAnsi="Times New Roman" w:cs="Times New Roman"/>
          <w:sz w:val="28"/>
          <w:szCs w:val="28"/>
        </w:rPr>
      </w:pPr>
      <w:r>
        <w:rPr>
          <w:rFonts w:ascii="Times New Roman" w:eastAsia="Calibri" w:hAnsi="Times New Roman" w:cs="Times New Roman"/>
          <w:color w:val="000000"/>
          <w:sz w:val="28"/>
          <w:szCs w:val="28"/>
        </w:rPr>
        <w:t xml:space="preserve">2.2. </w:t>
      </w:r>
      <w:r w:rsidRPr="0013429D">
        <w:rPr>
          <w:rFonts w:ascii="Times New Roman" w:hAnsi="Times New Roman" w:cs="Times New Roman"/>
          <w:sz w:val="28"/>
          <w:szCs w:val="28"/>
        </w:rPr>
        <w:t>Образовательная деятельность в соответствии с направлениями развития ребенка</w:t>
      </w:r>
    </w:p>
    <w:p w:rsidR="00174E4F" w:rsidRDefault="00174E4F" w:rsidP="00174E4F">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 xml:space="preserve">2.3.  </w:t>
      </w:r>
      <w:r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174E4F" w:rsidRPr="00160C39" w:rsidRDefault="00174E4F" w:rsidP="00174E4F">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2.4.</w:t>
      </w:r>
      <w:r w:rsidRPr="00160C39">
        <w:rPr>
          <w:rFonts w:ascii="Times New Roman" w:hAnsi="Times New Roman" w:cs="Times New Roman"/>
          <w:sz w:val="28"/>
          <w:szCs w:val="28"/>
        </w:rPr>
        <w:t xml:space="preserve">Описание вариативных форм, способов, методов и средств </w:t>
      </w:r>
      <w:r>
        <w:rPr>
          <w:rFonts w:ascii="Times New Roman" w:hAnsi="Times New Roman" w:cs="Times New Roman"/>
          <w:sz w:val="28"/>
          <w:szCs w:val="28"/>
        </w:rPr>
        <w:t xml:space="preserve"> </w:t>
      </w:r>
      <w:r w:rsidRPr="00160C39">
        <w:rPr>
          <w:rFonts w:ascii="Times New Roman" w:hAnsi="Times New Roman" w:cs="Times New Roman"/>
          <w:sz w:val="28"/>
          <w:szCs w:val="28"/>
        </w:rPr>
        <w:t xml:space="preserve">реализации Программы </w:t>
      </w:r>
    </w:p>
    <w:p w:rsidR="00174E4F" w:rsidRDefault="00174E4F" w:rsidP="00174E4F">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2.5. </w:t>
      </w:r>
      <w:r w:rsidRPr="00B262DB">
        <w:rPr>
          <w:rFonts w:ascii="Times New Roman" w:hAnsi="Times New Roman" w:cs="Times New Roman"/>
          <w:sz w:val="28"/>
          <w:szCs w:val="28"/>
        </w:rPr>
        <w:t>Способы и направления поддержки детской инициативы</w:t>
      </w:r>
    </w:p>
    <w:p w:rsidR="00174E4F" w:rsidRDefault="00174E4F" w:rsidP="00174E4F">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 xml:space="preserve">2.6. </w:t>
      </w:r>
      <w:r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174E4F" w:rsidRPr="00A616FE" w:rsidRDefault="00174E4F" w:rsidP="00174E4F">
      <w:pPr>
        <w:spacing w:after="120" w:line="240" w:lineRule="auto"/>
        <w:ind w:left="1276" w:hanging="567"/>
        <w:rPr>
          <w:rFonts w:ascii="Times New Roman" w:hAnsi="Times New Roman"/>
          <w:sz w:val="28"/>
          <w:szCs w:val="28"/>
        </w:rPr>
      </w:pPr>
      <w:r>
        <w:rPr>
          <w:rFonts w:ascii="Times New Roman" w:hAnsi="Times New Roman" w:cs="Times New Roman"/>
          <w:color w:val="000000" w:themeColor="text1"/>
          <w:sz w:val="28"/>
          <w:szCs w:val="28"/>
        </w:rPr>
        <w:t>2.7.</w:t>
      </w:r>
      <w:r w:rsidRPr="00C3491C">
        <w:rPr>
          <w:rFonts w:ascii="Times New Roman" w:hAnsi="Times New Roman"/>
          <w:b/>
          <w:sz w:val="28"/>
          <w:szCs w:val="28"/>
        </w:rPr>
        <w:t xml:space="preserve"> </w:t>
      </w:r>
      <w:r w:rsidRPr="00BB4990">
        <w:rPr>
          <w:rFonts w:ascii="Times New Roman" w:eastAsia="Calibri" w:hAnsi="Times New Roman" w:cs="Times New Roman"/>
          <w:bCs/>
          <w:color w:val="000000"/>
          <w:spacing w:val="-15"/>
          <w:kern w:val="1"/>
          <w:sz w:val="28"/>
          <w:szCs w:val="28"/>
          <w:lang w:eastAsia="hi-IN" w:bidi="hi-IN"/>
        </w:rPr>
        <w:t>Содержание коррекционной работы</w:t>
      </w:r>
    </w:p>
    <w:p w:rsidR="00174E4F" w:rsidRPr="00B86366" w:rsidRDefault="00174E4F" w:rsidP="00174E4F">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174E4F" w:rsidRPr="00B86366" w:rsidRDefault="00174E4F" w:rsidP="00174E4F">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174E4F" w:rsidRPr="00B86366" w:rsidRDefault="00174E4F" w:rsidP="00174E4F">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174E4F" w:rsidRPr="00B86366" w:rsidRDefault="00174E4F" w:rsidP="00174E4F">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174E4F" w:rsidRPr="00B86366" w:rsidRDefault="00174E4F" w:rsidP="00174E4F">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174E4F" w:rsidRPr="00D13D2D" w:rsidRDefault="00174E4F" w:rsidP="00174E4F">
      <w:pPr>
        <w:pStyle w:val="a3"/>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174E4F" w:rsidRPr="00BB0CE4" w:rsidRDefault="00174E4F" w:rsidP="00174E4F">
      <w:pPr>
        <w:pStyle w:val="a3"/>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val="en-US" w:eastAsia="ru-RU"/>
        </w:rPr>
        <w:t>IV</w:t>
      </w:r>
      <w:r w:rsidRPr="00BB0CE4">
        <w:rPr>
          <w:rFonts w:ascii="Times New Roman" w:eastAsia="Times New Roman" w:hAnsi="Times New Roman" w:cs="Times New Roman"/>
          <w:b/>
          <w:bCs/>
          <w:color w:val="000000"/>
          <w:sz w:val="28"/>
          <w:lang w:eastAsia="ru-RU"/>
        </w:rPr>
        <w:t xml:space="preserve"> Дополнительный раздел</w:t>
      </w: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Pr="00D077D5" w:rsidRDefault="00174E4F" w:rsidP="00174E4F">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74E4F" w:rsidRPr="00B86366" w:rsidRDefault="00174E4F" w:rsidP="00174E4F">
      <w:pPr>
        <w:widowControl w:val="0"/>
        <w:numPr>
          <w:ilvl w:val="0"/>
          <w:numId w:val="10"/>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lastRenderedPageBreak/>
        <w:t>ЦЕЛЕВОЙ РАЗДЕЛ ОБРАЗОВАТЕЛЬНОЙ ПРОГРАММЫ.</w:t>
      </w:r>
    </w:p>
    <w:p w:rsidR="00174E4F" w:rsidRPr="00D077D5" w:rsidRDefault="00174E4F" w:rsidP="00174E4F">
      <w:pPr>
        <w:pStyle w:val="a3"/>
        <w:widowControl w:val="0"/>
        <w:numPr>
          <w:ilvl w:val="1"/>
          <w:numId w:val="16"/>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174E4F" w:rsidRDefault="00174E4F" w:rsidP="00174E4F">
      <w:pPr>
        <w:spacing w:after="120" w:line="240" w:lineRule="auto"/>
        <w:ind w:firstLine="709"/>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Основная образовательная программа </w:t>
      </w:r>
      <w:r>
        <w:rPr>
          <w:rFonts w:ascii="Times New Roman" w:hAnsi="Times New Roman" w:cs="Times New Roman"/>
          <w:color w:val="333333"/>
          <w:sz w:val="28"/>
          <w:szCs w:val="28"/>
        </w:rPr>
        <w:t>МБ</w:t>
      </w:r>
      <w:r w:rsidRPr="0042544B">
        <w:rPr>
          <w:rFonts w:ascii="Times New Roman" w:hAnsi="Times New Roman" w:cs="Times New Roman"/>
          <w:color w:val="333333"/>
          <w:sz w:val="28"/>
          <w:szCs w:val="28"/>
        </w:rPr>
        <w:t xml:space="preserve">ДОУ  </w:t>
      </w:r>
      <w:r>
        <w:rPr>
          <w:rFonts w:ascii="Times New Roman" w:hAnsi="Times New Roman" w:cs="Times New Roman"/>
          <w:color w:val="000000" w:themeColor="text1"/>
          <w:sz w:val="28"/>
          <w:szCs w:val="28"/>
        </w:rPr>
        <w:t>«Детский сад № 5 «Надежда</w:t>
      </w:r>
      <w:r w:rsidRPr="0042544B">
        <w:rPr>
          <w:rFonts w:ascii="Times New Roman" w:hAnsi="Times New Roman" w:cs="Times New Roman"/>
          <w:color w:val="000000" w:themeColor="text1"/>
          <w:sz w:val="28"/>
          <w:szCs w:val="28"/>
        </w:rPr>
        <w:t>»  разработана с учетом ФГОС дошкольного образования, особенностей образов</w:t>
      </w:r>
      <w:r w:rsidRPr="0083164B">
        <w:rPr>
          <w:rFonts w:ascii="Times New Roman" w:hAnsi="Times New Roman" w:cs="Times New Roman"/>
          <w:color w:val="000000" w:themeColor="text1"/>
          <w:sz w:val="28"/>
          <w:szCs w:val="28"/>
        </w:rPr>
        <w:t>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174E4F" w:rsidRDefault="00174E4F" w:rsidP="00174E4F">
      <w:pPr>
        <w:spacing w:after="12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Кроме того, учтены концептуальные положения используемой в ДОО </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174E4F" w:rsidRDefault="00174E4F" w:rsidP="00174E4F">
      <w:pPr>
        <w:spacing w:after="12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74E4F" w:rsidRDefault="00174E4F" w:rsidP="00174E4F">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174E4F" w:rsidRPr="0083164B" w:rsidRDefault="00174E4F" w:rsidP="00174E4F">
      <w:pPr>
        <w:pStyle w:val="a3"/>
        <w:widowControl w:val="0"/>
        <w:numPr>
          <w:ilvl w:val="0"/>
          <w:numId w:val="20"/>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174E4F" w:rsidRPr="0083164B" w:rsidRDefault="00174E4F" w:rsidP="00174E4F">
      <w:pPr>
        <w:pStyle w:val="a3"/>
        <w:widowControl w:val="0"/>
        <w:numPr>
          <w:ilvl w:val="0"/>
          <w:numId w:val="20"/>
        </w:numPr>
        <w:suppressAutoHyphens/>
        <w:spacing w:after="12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174E4F" w:rsidRPr="003976A8" w:rsidRDefault="00174E4F" w:rsidP="00174E4F">
      <w:pPr>
        <w:spacing w:after="12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r w:rsidRPr="006D1AB0">
        <w:rPr>
          <w:rFonts w:ascii="Times New Roman" w:hAnsi="Times New Roman"/>
          <w:sz w:val="28"/>
          <w:szCs w:val="28"/>
        </w:rPr>
        <w:t xml:space="preserve"> </w:t>
      </w:r>
    </w:p>
    <w:p w:rsidR="00174E4F" w:rsidRDefault="00174E4F" w:rsidP="00174E4F">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Pr>
          <w:rFonts w:ascii="Times New Roman" w:hAnsi="Times New Roman" w:cs="Times New Roman"/>
          <w:color w:val="333333"/>
          <w:sz w:val="28"/>
          <w:szCs w:val="28"/>
        </w:rPr>
        <w:t>МБ</w:t>
      </w:r>
      <w:r w:rsidRPr="0042544B">
        <w:rPr>
          <w:rFonts w:ascii="Times New Roman" w:hAnsi="Times New Roman" w:cs="Times New Roman"/>
          <w:color w:val="333333"/>
          <w:sz w:val="28"/>
          <w:szCs w:val="28"/>
        </w:rPr>
        <w:t xml:space="preserve">ДОУ  </w:t>
      </w:r>
      <w:r>
        <w:rPr>
          <w:rFonts w:ascii="Times New Roman" w:hAnsi="Times New Roman" w:cs="Times New Roman"/>
          <w:color w:val="000000" w:themeColor="text1"/>
          <w:sz w:val="28"/>
          <w:szCs w:val="28"/>
        </w:rPr>
        <w:t>«Детский сад № 5 «Надежда</w:t>
      </w:r>
      <w:r w:rsidRPr="0042544B">
        <w:rPr>
          <w:rFonts w:ascii="Times New Roman" w:hAnsi="Times New Roman" w:cs="Times New Roman"/>
          <w:color w:val="000000" w:themeColor="text1"/>
          <w:sz w:val="28"/>
          <w:szCs w:val="28"/>
        </w:rPr>
        <w:t>»</w:t>
      </w:r>
      <w:r>
        <w:rPr>
          <w:color w:val="000000" w:themeColor="text1"/>
          <w:sz w:val="28"/>
          <w:szCs w:val="28"/>
        </w:rPr>
        <w:t xml:space="preserve"> </w:t>
      </w:r>
      <w:r w:rsidRPr="00B86366">
        <w:rPr>
          <w:rFonts w:ascii="Times New Roman" w:eastAsia="Times New Roman" w:hAnsi="Times New Roman" w:cs="Times New Roman"/>
          <w:color w:val="000000"/>
          <w:sz w:val="28"/>
          <w:szCs w:val="28"/>
          <w:lang w:eastAsia="ru-RU"/>
        </w:rPr>
        <w:t>разрабатывалась в соответствии с требованиями основных нормативных документов:</w:t>
      </w:r>
    </w:p>
    <w:p w:rsidR="00174E4F" w:rsidRPr="00ED0127" w:rsidRDefault="00174E4F" w:rsidP="00174E4F">
      <w:pPr>
        <w:spacing w:after="0" w:line="240" w:lineRule="auto"/>
        <w:ind w:firstLine="708"/>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федерального уровня:</w:t>
      </w:r>
    </w:p>
    <w:p w:rsidR="00174E4F" w:rsidRPr="00ED0127" w:rsidRDefault="00174E4F" w:rsidP="00174E4F">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Федеральным законом «Об образовании в РФ» (</w:t>
      </w:r>
      <w:proofErr w:type="gramStart"/>
      <w:r w:rsidRPr="00ED0127">
        <w:rPr>
          <w:rFonts w:ascii="Times New Roman" w:eastAsia="Times New Roman" w:hAnsi="Times New Roman" w:cs="Times New Roman"/>
          <w:color w:val="000000"/>
          <w:sz w:val="28"/>
          <w:szCs w:val="28"/>
          <w:lang w:eastAsia="ru-RU"/>
        </w:rPr>
        <w:t>Принят</w:t>
      </w:r>
      <w:proofErr w:type="gramEnd"/>
      <w:r w:rsidRPr="00ED0127">
        <w:rPr>
          <w:rFonts w:ascii="Times New Roman" w:eastAsia="Times New Roman" w:hAnsi="Times New Roman" w:cs="Times New Roman"/>
          <w:color w:val="000000"/>
          <w:sz w:val="28"/>
          <w:szCs w:val="28"/>
          <w:lang w:eastAsia="ru-RU"/>
        </w:rPr>
        <w:t xml:space="preserve">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174E4F" w:rsidRPr="00ED0127" w:rsidRDefault="00174E4F" w:rsidP="00174E4F">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 xml:space="preserve">Санитарно-эпидемиологические правила и нормативы </w:t>
      </w:r>
      <w:proofErr w:type="spellStart"/>
      <w:r w:rsidRPr="00ED0127">
        <w:rPr>
          <w:rFonts w:ascii="Times New Roman" w:eastAsia="Times New Roman" w:hAnsi="Times New Roman" w:cs="Times New Roman"/>
          <w:bCs/>
          <w:color w:val="000000"/>
          <w:sz w:val="28"/>
          <w:szCs w:val="28"/>
          <w:lang w:eastAsia="ru-RU"/>
        </w:rPr>
        <w:t>СанПиН</w:t>
      </w:r>
      <w:proofErr w:type="spellEnd"/>
      <w:r w:rsidRPr="00ED0127">
        <w:rPr>
          <w:rFonts w:ascii="Times New Roman" w:eastAsia="Times New Roman" w:hAnsi="Times New Roman" w:cs="Times New Roman"/>
          <w:bCs/>
          <w:color w:val="000000"/>
          <w:sz w:val="28"/>
          <w:szCs w:val="28"/>
          <w:lang w:eastAsia="ru-RU"/>
        </w:rPr>
        <w:t xml:space="preserve"> 2.4.1.3049-13);</w:t>
      </w:r>
    </w:p>
    <w:p w:rsidR="00174E4F" w:rsidRPr="00C000E6" w:rsidRDefault="00174E4F" w:rsidP="00174E4F">
      <w:pPr>
        <w:pStyle w:val="a3"/>
        <w:numPr>
          <w:ilvl w:val="0"/>
          <w:numId w:val="15"/>
        </w:numPr>
        <w:spacing w:after="0" w:line="240" w:lineRule="auto"/>
        <w:ind w:left="284" w:hanging="284"/>
        <w:jc w:val="both"/>
        <w:rPr>
          <w:rFonts w:ascii="Times New Roman" w:eastAsia="Calibri" w:hAnsi="Times New Roman" w:cs="Times New Roman"/>
          <w:color w:val="000000"/>
          <w:sz w:val="28"/>
          <w:szCs w:val="28"/>
          <w:lang w:eastAsia="ru-RU"/>
        </w:rPr>
      </w:pPr>
      <w:r w:rsidRPr="00C000E6">
        <w:rPr>
          <w:rFonts w:ascii="Times New Roman" w:eastAsia="Times New Roman" w:hAnsi="Times New Roman" w:cs="Times New Roman"/>
          <w:color w:val="000000"/>
          <w:sz w:val="28"/>
          <w:szCs w:val="28"/>
          <w:lang w:eastAsia="ru-RU"/>
        </w:rPr>
        <w:lastRenderedPageBreak/>
        <w:t xml:space="preserve">«Порядок организации и осуществления образовательной деятельности по </w:t>
      </w:r>
      <w:r w:rsidRPr="00C000E6">
        <w:rPr>
          <w:rFonts w:ascii="Times New Roman" w:eastAsia="Calibri" w:hAnsi="Times New Roman" w:cs="Times New Roman"/>
          <w:bCs/>
          <w:color w:val="000000"/>
          <w:sz w:val="28"/>
          <w:szCs w:val="28"/>
          <w:lang w:eastAsia="ru-RU"/>
        </w:rPr>
        <w:t>общеобразовательным программам - образовательным программам дошкольного образования</w:t>
      </w:r>
      <w:r w:rsidRPr="00C000E6">
        <w:rPr>
          <w:rFonts w:ascii="Times New Roman" w:eastAsia="Times New Roman" w:hAnsi="Times New Roman" w:cs="Times New Roman"/>
          <w:color w:val="000000"/>
          <w:sz w:val="28"/>
          <w:szCs w:val="28"/>
          <w:lang w:eastAsia="ru-RU"/>
        </w:rPr>
        <w:t>», (Утвержден приказом Министерства образования и науки Российской Федерации от 30 августа 2013 г. N 1014);</w:t>
      </w:r>
    </w:p>
    <w:p w:rsidR="00174E4F" w:rsidRPr="00ED0127" w:rsidRDefault="00174E4F" w:rsidP="00174E4F">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color w:val="000000"/>
          <w:sz w:val="28"/>
          <w:szCs w:val="28"/>
          <w:lang w:eastAsia="ru-RU"/>
        </w:rPr>
        <w:t>N 1155).</w:t>
      </w:r>
    </w:p>
    <w:p w:rsidR="00174E4F" w:rsidRPr="00ED0127" w:rsidRDefault="00174E4F" w:rsidP="0017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b/>
          <w:color w:val="000000"/>
          <w:sz w:val="28"/>
          <w:szCs w:val="28"/>
          <w:lang w:eastAsia="ru-RU"/>
        </w:rPr>
        <w:t>регионального уровня:</w:t>
      </w:r>
    </w:p>
    <w:p w:rsidR="00174E4F" w:rsidRDefault="00174E4F" w:rsidP="00174E4F">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hyperlink r:id="rId6" w:history="1">
        <w:r w:rsidRPr="007543F1">
          <w:rPr>
            <w:rFonts w:ascii="Times New Roman" w:hAnsi="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Pr="007543F1">
        <w:rPr>
          <w:rFonts w:ascii="Times New Roman" w:hAnsi="Times New Roman"/>
          <w:color w:val="000000" w:themeColor="text1"/>
          <w:sz w:val="28"/>
          <w:szCs w:val="28"/>
          <w:bdr w:val="none" w:sz="0" w:space="0" w:color="auto" w:frame="1"/>
        </w:rPr>
        <w:t xml:space="preserve"> утвержденная постановлением Правительства РД от 23.12.2014  г. № 664.  </w:t>
      </w:r>
    </w:p>
    <w:p w:rsidR="00174E4F" w:rsidRPr="00ED0127" w:rsidRDefault="00174E4F" w:rsidP="00174E4F">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r>
        <w:rPr>
          <w:rFonts w:ascii="Times New Roman" w:hAnsi="Times New Roman"/>
          <w:color w:val="000000"/>
          <w:sz w:val="28"/>
          <w:szCs w:val="28"/>
        </w:rPr>
        <w:t>Концепция</w:t>
      </w:r>
      <w:r w:rsidRPr="00ED0127">
        <w:rPr>
          <w:rFonts w:ascii="Times New Roman" w:hAnsi="Times New Roman"/>
          <w:color w:val="000000"/>
          <w:sz w:val="28"/>
          <w:szCs w:val="28"/>
        </w:rPr>
        <w:t xml:space="preserve"> развития дошкольного обр</w:t>
      </w:r>
      <w:r>
        <w:rPr>
          <w:rFonts w:ascii="Times New Roman" w:hAnsi="Times New Roman"/>
          <w:color w:val="000000"/>
          <w:sz w:val="28"/>
          <w:szCs w:val="28"/>
        </w:rPr>
        <w:t>азования в Республике Дагестан. Махачкала, 2007 г.</w:t>
      </w:r>
    </w:p>
    <w:p w:rsidR="00174E4F" w:rsidRPr="00861309" w:rsidRDefault="00174E4F" w:rsidP="00174E4F">
      <w:pPr>
        <w:pStyle w:val="a3"/>
        <w:widowControl w:val="0"/>
        <w:numPr>
          <w:ilvl w:val="0"/>
          <w:numId w:val="14"/>
        </w:numPr>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Pr>
          <w:rFonts w:ascii="Times New Roman" w:hAnsi="Times New Roman" w:cs="Times New Roman"/>
          <w:color w:val="333333"/>
          <w:sz w:val="28"/>
          <w:szCs w:val="28"/>
        </w:rPr>
        <w:t>МБ</w:t>
      </w:r>
      <w:r w:rsidRPr="0042544B">
        <w:rPr>
          <w:rFonts w:ascii="Times New Roman" w:hAnsi="Times New Roman" w:cs="Times New Roman"/>
          <w:color w:val="333333"/>
          <w:sz w:val="28"/>
          <w:szCs w:val="28"/>
        </w:rPr>
        <w:t xml:space="preserve">ДОУ  </w:t>
      </w:r>
      <w:r>
        <w:rPr>
          <w:rFonts w:ascii="Times New Roman" w:hAnsi="Times New Roman" w:cs="Times New Roman"/>
          <w:color w:val="000000" w:themeColor="text1"/>
          <w:sz w:val="28"/>
          <w:szCs w:val="28"/>
        </w:rPr>
        <w:t>«Детский сад № 5 «Надежда</w:t>
      </w:r>
      <w:r w:rsidRPr="00861309">
        <w:rPr>
          <w:rFonts w:ascii="Times New Roman" w:hAnsi="Times New Roman" w:cs="Times New Roman"/>
          <w:color w:val="000000" w:themeColor="text1"/>
          <w:sz w:val="28"/>
          <w:szCs w:val="28"/>
        </w:rPr>
        <w:t>».</w:t>
      </w:r>
    </w:p>
    <w:p w:rsidR="00174E4F" w:rsidRDefault="00174E4F" w:rsidP="00174E4F">
      <w:pPr>
        <w:widowControl w:val="0"/>
        <w:suppressAutoHyphens/>
        <w:autoSpaceDE w:val="0"/>
        <w:spacing w:after="120" w:line="240" w:lineRule="auto"/>
        <w:rPr>
          <w:rFonts w:ascii="Times New Roman" w:eastAsia="Calibri" w:hAnsi="Times New Roman" w:cs="Times New Roman"/>
          <w:b/>
          <w:color w:val="000000"/>
          <w:sz w:val="28"/>
          <w:szCs w:val="28"/>
          <w:lang w:eastAsia="ru-RU"/>
        </w:rPr>
      </w:pPr>
    </w:p>
    <w:p w:rsidR="00174E4F" w:rsidRPr="002D0BE9" w:rsidRDefault="00174E4F" w:rsidP="00174E4F">
      <w:pPr>
        <w:widowControl w:val="0"/>
        <w:suppressAutoHyphens/>
        <w:autoSpaceDE w:val="0"/>
        <w:spacing w:after="120" w:line="240" w:lineRule="auto"/>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t>1.1.1.</w:t>
      </w:r>
      <w:r w:rsidRPr="002D0BE9">
        <w:rPr>
          <w:rFonts w:ascii="Times New Roman" w:eastAsia="Calibri" w:hAnsi="Times New Roman" w:cs="Times New Roman"/>
          <w:b/>
          <w:color w:val="000000"/>
          <w:sz w:val="28"/>
          <w:szCs w:val="28"/>
        </w:rPr>
        <w:t>Цели и задачи реализации программы.</w:t>
      </w:r>
    </w:p>
    <w:p w:rsidR="00174E4F" w:rsidRDefault="00174E4F" w:rsidP="00174E4F">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Pr="00D52D86">
        <w:rPr>
          <w:rFonts w:ascii="Times New Roman" w:eastAsia="Calibri" w:hAnsi="Times New Roman" w:cs="Times New Roman"/>
          <w:bCs/>
          <w:color w:val="000000"/>
          <w:sz w:val="28"/>
          <w:szCs w:val="28"/>
        </w:rPr>
        <w:t>психолого</w:t>
      </w:r>
      <w:r>
        <w:rPr>
          <w:rFonts w:ascii="Times New Roman" w:eastAsia="Calibri" w:hAnsi="Times New Roman" w:cs="Times New Roman"/>
          <w:bCs/>
          <w:color w:val="000000"/>
          <w:sz w:val="28"/>
          <w:szCs w:val="28"/>
        </w:rPr>
        <w:t>-</w:t>
      </w:r>
      <w:r w:rsidRPr="00D52D86">
        <w:rPr>
          <w:rFonts w:ascii="Times New Roman" w:eastAsia="Calibri" w:hAnsi="Times New Roman" w:cs="Times New Roman"/>
          <w:bCs/>
          <w:color w:val="000000"/>
          <w:sz w:val="28"/>
          <w:szCs w:val="28"/>
        </w:rPr>
        <w:t xml:space="preserve">педагогическая поддержка позитивной социализации и индивидуализации, развития личности детей дошкольного возраста. </w:t>
      </w:r>
    </w:p>
    <w:p w:rsidR="00174E4F" w:rsidRPr="00B86366" w:rsidRDefault="00174E4F" w:rsidP="00174E4F">
      <w:pPr>
        <w:autoSpaceDE w:val="0"/>
        <w:spacing w:after="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храна и укрепление физического и психического здоровья детей, в том числе их эмоционального благополучия</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С</w:t>
      </w:r>
      <w:r w:rsidRPr="00B86366">
        <w:rPr>
          <w:rFonts w:ascii="Times New Roman" w:eastAsia="Calibri" w:hAnsi="Times New Roman" w:cs="Times New Roman"/>
          <w:bCs/>
          <w:color w:val="000000"/>
          <w:kern w:val="1"/>
          <w:sz w:val="28"/>
          <w:szCs w:val="28"/>
          <w:lang w:eastAsia="hi-IN" w:bidi="hi-IN"/>
        </w:rPr>
        <w:t>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 xml:space="preserve">бъединение обучения и воспитания в целостный образовательный процесс на основе духовно-нравственных и </w:t>
      </w:r>
      <w:proofErr w:type="spellStart"/>
      <w:r w:rsidRPr="00B86366">
        <w:rPr>
          <w:rFonts w:ascii="Times New Roman" w:eastAsia="Calibri" w:hAnsi="Times New Roman" w:cs="Times New Roman"/>
          <w:bCs/>
          <w:color w:val="000000"/>
          <w:kern w:val="1"/>
          <w:sz w:val="28"/>
          <w:szCs w:val="28"/>
          <w:lang w:eastAsia="hi-IN" w:bidi="hi-IN"/>
        </w:rPr>
        <w:t>социокультурных</w:t>
      </w:r>
      <w:proofErr w:type="spellEnd"/>
      <w:r w:rsidRPr="00B86366">
        <w:rPr>
          <w:rFonts w:ascii="Times New Roman" w:eastAsia="Calibri" w:hAnsi="Times New Roman" w:cs="Times New Roman"/>
          <w:bCs/>
          <w:color w:val="000000"/>
          <w:kern w:val="1"/>
          <w:sz w:val="28"/>
          <w:szCs w:val="28"/>
          <w:lang w:eastAsia="hi-IN" w:bidi="hi-IN"/>
        </w:rPr>
        <w:t xml:space="preserve"> ценностей и принятых в обществе правил и норм поведения в интересах человека, семьи, общества</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 xml:space="preserve">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w:t>
      </w:r>
      <w:r w:rsidRPr="00B86366">
        <w:rPr>
          <w:rFonts w:ascii="Times New Roman" w:eastAsia="Calibri" w:hAnsi="Times New Roman" w:cs="Times New Roman"/>
          <w:bCs/>
          <w:color w:val="000000"/>
          <w:kern w:val="1"/>
          <w:sz w:val="28"/>
          <w:szCs w:val="28"/>
          <w:lang w:eastAsia="hi-IN" w:bidi="hi-IN"/>
        </w:rPr>
        <w:lastRenderedPageBreak/>
        <w:t>самостоятельности и ответственности ребёнка, формирование предпосылок учебной деятельности</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174E4F" w:rsidRPr="00B86366"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 xml:space="preserve">ормирование </w:t>
      </w:r>
      <w:proofErr w:type="spellStart"/>
      <w:r w:rsidRPr="00B86366">
        <w:rPr>
          <w:rFonts w:ascii="Times New Roman" w:eastAsia="Calibri" w:hAnsi="Times New Roman" w:cs="Times New Roman"/>
          <w:bCs/>
          <w:color w:val="000000"/>
          <w:kern w:val="1"/>
          <w:sz w:val="28"/>
          <w:szCs w:val="28"/>
          <w:lang w:eastAsia="hi-IN" w:bidi="hi-IN"/>
        </w:rPr>
        <w:t>социокультурной</w:t>
      </w:r>
      <w:proofErr w:type="spellEnd"/>
      <w:r w:rsidRPr="00B86366">
        <w:rPr>
          <w:rFonts w:ascii="Times New Roman" w:eastAsia="Calibri" w:hAnsi="Times New Roman" w:cs="Times New Roman"/>
          <w:bCs/>
          <w:color w:val="000000"/>
          <w:kern w:val="1"/>
          <w:sz w:val="28"/>
          <w:szCs w:val="28"/>
          <w:lang w:eastAsia="hi-IN" w:bidi="hi-IN"/>
        </w:rPr>
        <w:t xml:space="preserve"> среды, соответствующей возрастным, индивидуальным, психологическим и физиологическим особенностям детей</w:t>
      </w:r>
      <w:r>
        <w:rPr>
          <w:rFonts w:ascii="Times New Roman" w:eastAsia="Calibri" w:hAnsi="Times New Roman" w:cs="Times New Roman"/>
          <w:bCs/>
          <w:color w:val="000000"/>
          <w:kern w:val="1"/>
          <w:sz w:val="28"/>
          <w:szCs w:val="28"/>
          <w:lang w:eastAsia="hi-IN" w:bidi="hi-IN"/>
        </w:rPr>
        <w:t>.</w:t>
      </w:r>
    </w:p>
    <w:p w:rsidR="00174E4F" w:rsidRPr="00464138" w:rsidRDefault="00174E4F" w:rsidP="00174E4F">
      <w:pPr>
        <w:widowControl w:val="0"/>
        <w:numPr>
          <w:ilvl w:val="0"/>
          <w:numId w:val="11"/>
        </w:numPr>
        <w:suppressAutoHyphens/>
        <w:autoSpaceDE w:val="0"/>
        <w:spacing w:after="24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74E4F" w:rsidRPr="00B86366" w:rsidRDefault="00174E4F" w:rsidP="00174E4F">
      <w:pPr>
        <w:spacing w:after="0"/>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174E4F" w:rsidRPr="00B86366" w:rsidRDefault="00174E4F" w:rsidP="00174E4F">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174E4F" w:rsidRPr="00B86366" w:rsidRDefault="00174E4F" w:rsidP="00174E4F">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174E4F" w:rsidRPr="00B86366" w:rsidRDefault="00174E4F" w:rsidP="00174E4F">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174E4F" w:rsidRPr="00D077D5" w:rsidRDefault="00174E4F" w:rsidP="00174E4F">
      <w:pPr>
        <w:widowControl w:val="0"/>
        <w:numPr>
          <w:ilvl w:val="0"/>
          <w:numId w:val="21"/>
        </w:numPr>
        <w:suppressAutoHyphens/>
        <w:autoSpaceDE w:val="0"/>
        <w:spacing w:after="0" w:line="240" w:lineRule="auto"/>
        <w:ind w:left="714" w:hanging="357"/>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t>Комплексно-тематический принцип построения образовательного процесса.</w:t>
      </w:r>
    </w:p>
    <w:p w:rsidR="00174E4F" w:rsidRPr="00B86366" w:rsidRDefault="00174E4F" w:rsidP="00174E4F">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построения образовательного процесса в формах, 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174E4F" w:rsidRPr="00B86366" w:rsidRDefault="00174E4F" w:rsidP="00174E4F">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174E4F" w:rsidRPr="00B86366" w:rsidRDefault="00174E4F" w:rsidP="00174E4F">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174E4F" w:rsidRPr="00B86366" w:rsidRDefault="00174E4F" w:rsidP="00174E4F">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174E4F" w:rsidRDefault="00174E4F" w:rsidP="00174E4F">
      <w:pPr>
        <w:widowControl w:val="0"/>
        <w:numPr>
          <w:ilvl w:val="0"/>
          <w:numId w:val="21"/>
        </w:numPr>
        <w:suppressAutoHyphens/>
        <w:spacing w:after="0" w:line="240" w:lineRule="auto"/>
        <w:ind w:left="714" w:hanging="357"/>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w:t>
      </w:r>
      <w:proofErr w:type="spellStart"/>
      <w:r w:rsidRPr="00B86366">
        <w:rPr>
          <w:rFonts w:ascii="Times New Roman" w:eastAsia="Calibri" w:hAnsi="Times New Roman" w:cs="Times New Roman"/>
          <w:color w:val="000000"/>
          <w:kern w:val="1"/>
          <w:sz w:val="28"/>
          <w:szCs w:val="28"/>
          <w:lang w:eastAsia="hi-IN" w:bidi="hi-IN"/>
        </w:rPr>
        <w:t>социокультурным</w:t>
      </w:r>
      <w:proofErr w:type="spellEnd"/>
      <w:r w:rsidRPr="00B86366">
        <w:rPr>
          <w:rFonts w:ascii="Times New Roman" w:eastAsia="Calibri" w:hAnsi="Times New Roman" w:cs="Times New Roman"/>
          <w:color w:val="000000"/>
          <w:kern w:val="1"/>
          <w:sz w:val="28"/>
          <w:szCs w:val="28"/>
          <w:lang w:eastAsia="hi-IN" w:bidi="hi-IN"/>
        </w:rPr>
        <w:t xml:space="preserve"> нормам, традициям семьи, общества и государства, учета этнокультурной ситуации развития детей. </w:t>
      </w:r>
    </w:p>
    <w:p w:rsidR="00174E4F" w:rsidRDefault="00174E4F" w:rsidP="00174E4F">
      <w:pPr>
        <w:widowControl w:val="0"/>
        <w:suppressAutoHyphens/>
        <w:spacing w:after="0"/>
        <w:ind w:left="720"/>
        <w:rPr>
          <w:rFonts w:ascii="Times New Roman" w:eastAsia="Calibri" w:hAnsi="Times New Roman" w:cs="Times New Roman"/>
          <w:color w:val="000000"/>
          <w:kern w:val="1"/>
          <w:sz w:val="28"/>
          <w:szCs w:val="28"/>
          <w:lang w:eastAsia="hi-IN" w:bidi="hi-IN"/>
        </w:rPr>
      </w:pPr>
    </w:p>
    <w:p w:rsidR="00174E4F" w:rsidRPr="00DC19BF" w:rsidRDefault="00174E4F" w:rsidP="00174E4F">
      <w:pPr>
        <w:pStyle w:val="a3"/>
        <w:spacing w:after="120" w:line="240" w:lineRule="auto"/>
        <w:rPr>
          <w:rFonts w:ascii="Times New Roman" w:hAnsi="Times New Roman"/>
          <w:b/>
          <w:sz w:val="28"/>
          <w:szCs w:val="28"/>
        </w:rPr>
      </w:pPr>
      <w:r>
        <w:rPr>
          <w:rFonts w:ascii="Times New Roman" w:hAnsi="Times New Roman"/>
          <w:b/>
          <w:sz w:val="28"/>
          <w:szCs w:val="28"/>
        </w:rPr>
        <w:lastRenderedPageBreak/>
        <w:t>1.1.3.</w:t>
      </w:r>
      <w:r w:rsidRPr="00853D45">
        <w:rPr>
          <w:rFonts w:ascii="Times New Roman" w:hAnsi="Times New Roman"/>
          <w:b/>
          <w:sz w:val="28"/>
          <w:szCs w:val="28"/>
        </w:rPr>
        <w:t>Значимые для разработки и реализации Программы характеристики</w:t>
      </w:r>
    </w:p>
    <w:p w:rsidR="00174E4F" w:rsidRPr="00D52D86" w:rsidRDefault="00174E4F" w:rsidP="00174E4F">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Pr>
          <w:rFonts w:ascii="Times New Roman" w:hAnsi="Times New Roman" w:cs="Times New Roman"/>
          <w:color w:val="000000" w:themeColor="text1"/>
          <w:sz w:val="28"/>
          <w:szCs w:val="28"/>
        </w:rPr>
        <w:t xml:space="preserve">МБДОУ «Детский сад № 5» </w:t>
      </w:r>
      <w:r w:rsidRPr="002759D3">
        <w:rPr>
          <w:rFonts w:ascii="Times New Roman" w:hAnsi="Times New Roman"/>
          <w:sz w:val="28"/>
          <w:szCs w:val="28"/>
        </w:rPr>
        <w:t xml:space="preserve">реализуется по </w:t>
      </w:r>
      <w:r>
        <w:rPr>
          <w:rFonts w:ascii="Times New Roman" w:hAnsi="Times New Roman"/>
          <w:sz w:val="28"/>
          <w:szCs w:val="28"/>
        </w:rPr>
        <w:t>пя</w:t>
      </w:r>
      <w:r w:rsidRPr="00F0005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деле в полном режиме -  12 часов, (с 7-00 до 19-0</w:t>
      </w:r>
      <w:r w:rsidRPr="0083164B">
        <w:rPr>
          <w:rFonts w:ascii="Times New Roman" w:hAnsi="Times New Roman"/>
          <w:sz w:val="28"/>
          <w:szCs w:val="28"/>
        </w:rPr>
        <w:t>0).</w:t>
      </w:r>
      <w:r w:rsidRPr="002759D3">
        <w:rPr>
          <w:rFonts w:ascii="Times New Roman" w:hAnsi="Times New Roman"/>
          <w:sz w:val="28"/>
          <w:szCs w:val="28"/>
        </w:rPr>
        <w:t xml:space="preserve"> </w:t>
      </w:r>
    </w:p>
    <w:p w:rsidR="00174E4F" w:rsidRDefault="00174E4F" w:rsidP="00174E4F">
      <w:pPr>
        <w:shd w:val="clear" w:color="auto" w:fill="FFFFFF"/>
        <w:tabs>
          <w:tab w:val="left" w:pos="653"/>
        </w:tabs>
        <w:spacing w:after="0" w:line="240" w:lineRule="auto"/>
        <w:jc w:val="center"/>
        <w:rPr>
          <w:rFonts w:ascii="Times New Roman" w:hAnsi="Times New Roman"/>
          <w:b/>
          <w:bCs/>
          <w:sz w:val="28"/>
          <w:szCs w:val="28"/>
        </w:rPr>
      </w:pPr>
      <w:r w:rsidRPr="00D3237A">
        <w:rPr>
          <w:rFonts w:ascii="Times New Roman" w:hAnsi="Times New Roman"/>
          <w:b/>
          <w:bCs/>
          <w:sz w:val="28"/>
          <w:szCs w:val="28"/>
        </w:rPr>
        <w:t xml:space="preserve">Общие сведения о </w:t>
      </w:r>
      <w:r>
        <w:rPr>
          <w:rFonts w:ascii="Times New Roman" w:hAnsi="Times New Roman"/>
          <w:b/>
          <w:bCs/>
          <w:sz w:val="28"/>
          <w:szCs w:val="28"/>
        </w:rPr>
        <w:t>работниках и детей в ДОУ.</w:t>
      </w:r>
    </w:p>
    <w:p w:rsidR="00174E4F" w:rsidRDefault="00174E4F" w:rsidP="00174E4F">
      <w:pPr>
        <w:spacing w:after="0" w:line="240" w:lineRule="auto"/>
        <w:ind w:left="720"/>
        <w:jc w:val="center"/>
        <w:rPr>
          <w:rFonts w:ascii="Times New Roman" w:hAnsi="Times New Roman"/>
          <w:b/>
          <w:sz w:val="24"/>
          <w:szCs w:val="24"/>
        </w:rPr>
      </w:pPr>
      <w:r w:rsidRPr="00FF0948">
        <w:rPr>
          <w:rFonts w:ascii="Times New Roman" w:hAnsi="Times New Roman"/>
          <w:b/>
          <w:sz w:val="24"/>
          <w:szCs w:val="24"/>
        </w:rPr>
        <w:t>ХАРАКТЕРИСТИКА ПЕДАГОГИЧЕСКОГО  КОЛЛЕКТИВА</w:t>
      </w:r>
    </w:p>
    <w:p w:rsidR="00174E4F" w:rsidRPr="00A932D9" w:rsidRDefault="00174E4F" w:rsidP="00174E4F">
      <w:pPr>
        <w:tabs>
          <w:tab w:val="left" w:pos="180"/>
          <w:tab w:val="center" w:pos="4677"/>
        </w:tabs>
        <w:spacing w:after="0" w:line="240" w:lineRule="auto"/>
        <w:ind w:left="181"/>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662"/>
        <w:gridCol w:w="2268"/>
      </w:tblGrid>
      <w:tr w:rsidR="00174E4F" w:rsidRPr="00D3237A" w:rsidTr="00461877">
        <w:trPr>
          <w:trHeight w:val="379"/>
        </w:trPr>
        <w:tc>
          <w:tcPr>
            <w:tcW w:w="534" w:type="dxa"/>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w:t>
            </w:r>
          </w:p>
        </w:tc>
        <w:tc>
          <w:tcPr>
            <w:tcW w:w="6662" w:type="dxa"/>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Критерии оценки качества</w:t>
            </w:r>
          </w:p>
        </w:tc>
        <w:tc>
          <w:tcPr>
            <w:tcW w:w="2268" w:type="dxa"/>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Количество</w:t>
            </w:r>
          </w:p>
        </w:tc>
      </w:tr>
      <w:tr w:rsidR="00174E4F" w:rsidRPr="00D3237A" w:rsidTr="00461877">
        <w:tc>
          <w:tcPr>
            <w:tcW w:w="534" w:type="dxa"/>
          </w:tcPr>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1</w:t>
            </w:r>
          </w:p>
        </w:tc>
        <w:tc>
          <w:tcPr>
            <w:tcW w:w="6662" w:type="dxa"/>
            <w:tcBorders>
              <w:bottom w:val="single" w:sz="4" w:space="0" w:color="auto"/>
            </w:tcBorders>
          </w:tcPr>
          <w:p w:rsidR="00174E4F" w:rsidRPr="00D3237A" w:rsidRDefault="00174E4F" w:rsidP="00461877">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МБ</w:t>
            </w:r>
            <w:r w:rsidRPr="00D3237A">
              <w:rPr>
                <w:rFonts w:ascii="Times New Roman" w:hAnsi="Times New Roman"/>
                <w:sz w:val="28"/>
                <w:szCs w:val="28"/>
              </w:rPr>
              <w:t xml:space="preserve">ДОУ </w:t>
            </w:r>
            <w:proofErr w:type="gramStart"/>
            <w:r w:rsidRPr="00D3237A">
              <w:rPr>
                <w:rFonts w:ascii="Times New Roman" w:hAnsi="Times New Roman"/>
                <w:sz w:val="28"/>
                <w:szCs w:val="28"/>
              </w:rPr>
              <w:t>укомплектован</w:t>
            </w:r>
            <w:proofErr w:type="gramEnd"/>
            <w:r w:rsidRPr="00D3237A">
              <w:rPr>
                <w:rFonts w:ascii="Times New Roman" w:hAnsi="Times New Roman"/>
                <w:sz w:val="28"/>
                <w:szCs w:val="28"/>
              </w:rPr>
              <w:t xml:space="preserve"> кадрами</w:t>
            </w:r>
          </w:p>
        </w:tc>
        <w:tc>
          <w:tcPr>
            <w:tcW w:w="2268" w:type="dxa"/>
            <w:tcBorders>
              <w:bottom w:val="single" w:sz="4" w:space="0" w:color="auto"/>
            </w:tcBorders>
          </w:tcPr>
          <w:p w:rsidR="00174E4F" w:rsidRPr="00D3237A" w:rsidRDefault="00174E4F" w:rsidP="00461877">
            <w:pPr>
              <w:tabs>
                <w:tab w:val="left" w:pos="180"/>
                <w:tab w:val="center" w:pos="4677"/>
              </w:tabs>
              <w:spacing w:after="0" w:line="240" w:lineRule="auto"/>
              <w:jc w:val="center"/>
              <w:rPr>
                <w:rFonts w:ascii="Times New Roman" w:hAnsi="Times New Roman"/>
                <w:sz w:val="28"/>
                <w:szCs w:val="28"/>
              </w:rPr>
            </w:pPr>
            <w:r w:rsidRPr="00D3237A">
              <w:rPr>
                <w:rFonts w:ascii="Times New Roman" w:hAnsi="Times New Roman"/>
                <w:sz w:val="28"/>
                <w:szCs w:val="28"/>
              </w:rPr>
              <w:t>полн</w:t>
            </w:r>
            <w:r>
              <w:rPr>
                <w:rFonts w:ascii="Times New Roman" w:hAnsi="Times New Roman"/>
                <w:sz w:val="28"/>
                <w:szCs w:val="28"/>
              </w:rPr>
              <w:t>остью</w:t>
            </w:r>
          </w:p>
        </w:tc>
      </w:tr>
      <w:tr w:rsidR="00174E4F" w:rsidRPr="00D3237A" w:rsidTr="00461877">
        <w:trPr>
          <w:trHeight w:val="2699"/>
        </w:trPr>
        <w:tc>
          <w:tcPr>
            <w:tcW w:w="534" w:type="dxa"/>
          </w:tcPr>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2</w:t>
            </w:r>
          </w:p>
        </w:tc>
        <w:tc>
          <w:tcPr>
            <w:tcW w:w="6662" w:type="dxa"/>
            <w:tcBorders>
              <w:bottom w:val="single" w:sz="4" w:space="0" w:color="auto"/>
            </w:tcBorders>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Высшее образование </w:t>
            </w:r>
          </w:p>
          <w:p w:rsidR="00174E4F" w:rsidRPr="002D0BE9" w:rsidRDefault="00174E4F" w:rsidP="00461877">
            <w:pPr>
              <w:pStyle w:val="a3"/>
              <w:widowControl w:val="0"/>
              <w:numPr>
                <w:ilvl w:val="0"/>
                <w:numId w:val="82"/>
              </w:numPr>
              <w:tabs>
                <w:tab w:val="left" w:pos="317"/>
                <w:tab w:val="center" w:pos="4677"/>
              </w:tabs>
              <w:suppressAutoHyphens/>
              <w:spacing w:after="0" w:line="240" w:lineRule="auto"/>
              <w:ind w:left="459" w:hanging="459"/>
              <w:contextualSpacing w:val="0"/>
              <w:rPr>
                <w:rFonts w:ascii="Times New Roman" w:hAnsi="Times New Roman"/>
                <w:sz w:val="28"/>
                <w:szCs w:val="28"/>
              </w:rPr>
            </w:pPr>
            <w:r>
              <w:rPr>
                <w:rFonts w:ascii="Times New Roman" w:hAnsi="Times New Roman"/>
                <w:sz w:val="28"/>
                <w:szCs w:val="28"/>
              </w:rPr>
              <w:t>с</w:t>
            </w:r>
            <w:r w:rsidRPr="002D0BE9">
              <w:rPr>
                <w:rFonts w:ascii="Times New Roman" w:hAnsi="Times New Roman"/>
                <w:sz w:val="28"/>
                <w:szCs w:val="28"/>
              </w:rPr>
              <w:t>пециальное (дошкольное)</w:t>
            </w:r>
          </w:p>
          <w:p w:rsidR="00174E4F" w:rsidRDefault="00174E4F" w:rsidP="00461877">
            <w:pPr>
              <w:numPr>
                <w:ilvl w:val="0"/>
                <w:numId w:val="82"/>
              </w:numPr>
              <w:tabs>
                <w:tab w:val="left" w:pos="317"/>
                <w:tab w:val="center" w:pos="4677"/>
              </w:tabs>
              <w:spacing w:after="0" w:line="240" w:lineRule="auto"/>
              <w:ind w:left="459" w:hanging="459"/>
              <w:rPr>
                <w:rFonts w:ascii="Times New Roman" w:hAnsi="Times New Roman"/>
                <w:sz w:val="28"/>
                <w:szCs w:val="28"/>
              </w:rPr>
            </w:pPr>
            <w:r w:rsidRPr="00D3237A">
              <w:rPr>
                <w:rFonts w:ascii="Times New Roman" w:hAnsi="Times New Roman"/>
                <w:sz w:val="28"/>
                <w:szCs w:val="28"/>
              </w:rPr>
              <w:t xml:space="preserve">другое педагогическое  </w:t>
            </w:r>
          </w:p>
          <w:p w:rsidR="00174E4F" w:rsidRPr="00A932D9" w:rsidRDefault="00174E4F" w:rsidP="00461877">
            <w:pPr>
              <w:numPr>
                <w:ilvl w:val="0"/>
                <w:numId w:val="82"/>
              </w:numPr>
              <w:tabs>
                <w:tab w:val="left" w:pos="317"/>
                <w:tab w:val="center" w:pos="4677"/>
              </w:tabs>
              <w:spacing w:after="0" w:line="240" w:lineRule="auto"/>
              <w:ind w:left="459" w:hanging="459"/>
              <w:rPr>
                <w:rFonts w:ascii="Times New Roman" w:hAnsi="Times New Roman"/>
                <w:sz w:val="28"/>
                <w:szCs w:val="28"/>
              </w:rPr>
            </w:pPr>
            <w:proofErr w:type="spellStart"/>
            <w:r>
              <w:rPr>
                <w:rFonts w:ascii="Times New Roman" w:hAnsi="Times New Roman"/>
                <w:sz w:val="28"/>
                <w:szCs w:val="28"/>
              </w:rPr>
              <w:t>н</w:t>
            </w:r>
            <w:proofErr w:type="spellEnd"/>
            <w:r>
              <w:rPr>
                <w:rFonts w:ascii="Times New Roman" w:hAnsi="Times New Roman"/>
                <w:sz w:val="28"/>
                <w:szCs w:val="28"/>
              </w:rPr>
              <w:t>/педагогическое</w:t>
            </w:r>
            <w:r w:rsidRPr="00D3237A">
              <w:rPr>
                <w:rFonts w:ascii="Times New Roman" w:hAnsi="Times New Roman"/>
                <w:sz w:val="28"/>
                <w:szCs w:val="28"/>
              </w:rPr>
              <w:t xml:space="preserve"> </w:t>
            </w:r>
          </w:p>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Среднее специальное                   </w:t>
            </w:r>
          </w:p>
          <w:p w:rsidR="00174E4F" w:rsidRPr="00D3237A" w:rsidRDefault="00174E4F" w:rsidP="00461877">
            <w:pPr>
              <w:numPr>
                <w:ilvl w:val="0"/>
                <w:numId w:val="17"/>
              </w:numPr>
              <w:tabs>
                <w:tab w:val="clear" w:pos="720"/>
                <w:tab w:val="left" w:pos="180"/>
                <w:tab w:val="num" w:pos="459"/>
                <w:tab w:val="center" w:pos="4677"/>
              </w:tabs>
              <w:spacing w:after="0" w:line="240" w:lineRule="auto"/>
              <w:ind w:left="317"/>
              <w:rPr>
                <w:rFonts w:ascii="Times New Roman" w:hAnsi="Times New Roman"/>
                <w:sz w:val="28"/>
                <w:szCs w:val="28"/>
              </w:rPr>
            </w:pPr>
            <w:r w:rsidRPr="00D3237A">
              <w:rPr>
                <w:rFonts w:ascii="Times New Roman" w:hAnsi="Times New Roman"/>
                <w:sz w:val="28"/>
                <w:szCs w:val="28"/>
              </w:rPr>
              <w:t xml:space="preserve">специальное (дошкольное)     </w:t>
            </w:r>
          </w:p>
          <w:p w:rsidR="00174E4F" w:rsidRPr="00D3237A" w:rsidRDefault="00174E4F" w:rsidP="00461877">
            <w:pPr>
              <w:numPr>
                <w:ilvl w:val="0"/>
                <w:numId w:val="17"/>
              </w:numPr>
              <w:tabs>
                <w:tab w:val="clear" w:pos="720"/>
                <w:tab w:val="left" w:pos="180"/>
                <w:tab w:val="num" w:pos="459"/>
                <w:tab w:val="center" w:pos="4677"/>
              </w:tabs>
              <w:spacing w:after="0" w:line="240" w:lineRule="auto"/>
              <w:ind w:left="317"/>
              <w:rPr>
                <w:rFonts w:ascii="Times New Roman" w:hAnsi="Times New Roman"/>
                <w:sz w:val="28"/>
                <w:szCs w:val="28"/>
              </w:rPr>
            </w:pPr>
            <w:r w:rsidRPr="00D3237A">
              <w:rPr>
                <w:rFonts w:ascii="Times New Roman" w:hAnsi="Times New Roman"/>
                <w:sz w:val="28"/>
                <w:szCs w:val="28"/>
              </w:rPr>
              <w:t xml:space="preserve">специальное педагогическое   </w:t>
            </w:r>
          </w:p>
          <w:p w:rsidR="00174E4F" w:rsidRPr="00D3237A" w:rsidRDefault="00174E4F" w:rsidP="00461877">
            <w:pPr>
              <w:numPr>
                <w:ilvl w:val="0"/>
                <w:numId w:val="17"/>
              </w:numPr>
              <w:tabs>
                <w:tab w:val="clear" w:pos="720"/>
                <w:tab w:val="left" w:pos="180"/>
                <w:tab w:val="num" w:pos="459"/>
                <w:tab w:val="center" w:pos="4677"/>
              </w:tabs>
              <w:spacing w:after="0" w:line="240" w:lineRule="auto"/>
              <w:ind w:left="317"/>
              <w:rPr>
                <w:rFonts w:ascii="Times New Roman" w:hAnsi="Times New Roman"/>
                <w:sz w:val="28"/>
                <w:szCs w:val="28"/>
              </w:rPr>
            </w:pPr>
            <w:r>
              <w:rPr>
                <w:rFonts w:ascii="Times New Roman" w:hAnsi="Times New Roman"/>
                <w:sz w:val="28"/>
                <w:szCs w:val="28"/>
              </w:rPr>
              <w:t xml:space="preserve">другое      </w:t>
            </w:r>
          </w:p>
        </w:tc>
        <w:tc>
          <w:tcPr>
            <w:tcW w:w="2268" w:type="dxa"/>
            <w:tcBorders>
              <w:bottom w:val="single" w:sz="4" w:space="0" w:color="auto"/>
            </w:tcBorders>
          </w:tcPr>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8</w:t>
            </w:r>
          </w:p>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w:t>
            </w:r>
          </w:p>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8</w:t>
            </w:r>
          </w:p>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w:t>
            </w:r>
          </w:p>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7</w:t>
            </w:r>
          </w:p>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3</w:t>
            </w:r>
          </w:p>
          <w:p w:rsidR="00174E4F" w:rsidRPr="0049020D" w:rsidRDefault="00174E4F" w:rsidP="00461877">
            <w:pPr>
              <w:tabs>
                <w:tab w:val="center" w:pos="1026"/>
              </w:tabs>
              <w:spacing w:after="0" w:line="240" w:lineRule="auto"/>
              <w:rPr>
                <w:rFonts w:ascii="Times New Roman" w:hAnsi="Times New Roman" w:cs="Times New Roman"/>
                <w:b/>
                <w:sz w:val="28"/>
                <w:szCs w:val="28"/>
              </w:rPr>
            </w:pPr>
            <w:r w:rsidRPr="0049020D">
              <w:rPr>
                <w:rFonts w:ascii="Times New Roman" w:hAnsi="Times New Roman" w:cs="Times New Roman"/>
                <w:b/>
                <w:sz w:val="28"/>
                <w:szCs w:val="28"/>
              </w:rPr>
              <w:t xml:space="preserve">       4</w:t>
            </w:r>
          </w:p>
          <w:p w:rsidR="00174E4F" w:rsidRPr="00714266" w:rsidRDefault="00174E4F" w:rsidP="00461877">
            <w:pPr>
              <w:tabs>
                <w:tab w:val="center" w:pos="1026"/>
              </w:tabs>
              <w:spacing w:after="0" w:line="240" w:lineRule="auto"/>
              <w:rPr>
                <w:rFonts w:ascii="Times New Roman" w:hAnsi="Times New Roman" w:cs="Times New Roman"/>
                <w:sz w:val="28"/>
                <w:szCs w:val="28"/>
              </w:rPr>
            </w:pPr>
          </w:p>
        </w:tc>
      </w:tr>
      <w:tr w:rsidR="00174E4F" w:rsidRPr="00D3237A" w:rsidTr="00461877">
        <w:trPr>
          <w:trHeight w:val="1328"/>
        </w:trPr>
        <w:tc>
          <w:tcPr>
            <w:tcW w:w="534" w:type="dxa"/>
          </w:tcPr>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3</w:t>
            </w:r>
          </w:p>
        </w:tc>
        <w:tc>
          <w:tcPr>
            <w:tcW w:w="6662" w:type="dxa"/>
            <w:tcBorders>
              <w:top w:val="single" w:sz="4" w:space="0" w:color="auto"/>
            </w:tcBorders>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Квалификация</w:t>
            </w:r>
          </w:p>
          <w:p w:rsidR="00174E4F" w:rsidRPr="00D3237A" w:rsidRDefault="00174E4F" w:rsidP="00461877">
            <w:pPr>
              <w:numPr>
                <w:ilvl w:val="0"/>
                <w:numId w:val="18"/>
              </w:numPr>
              <w:tabs>
                <w:tab w:val="clear" w:pos="720"/>
                <w:tab w:val="left" w:pos="317"/>
                <w:tab w:val="center" w:pos="4677"/>
              </w:tabs>
              <w:spacing w:after="0" w:line="240" w:lineRule="auto"/>
              <w:ind w:left="459" w:hanging="426"/>
              <w:rPr>
                <w:rFonts w:ascii="Times New Roman" w:hAnsi="Times New Roman"/>
                <w:sz w:val="28"/>
                <w:szCs w:val="28"/>
              </w:rPr>
            </w:pPr>
            <w:r w:rsidRPr="00D3237A">
              <w:rPr>
                <w:rFonts w:ascii="Times New Roman" w:hAnsi="Times New Roman"/>
                <w:sz w:val="28"/>
                <w:szCs w:val="28"/>
              </w:rPr>
              <w:t xml:space="preserve">высшая категория    </w:t>
            </w:r>
          </w:p>
          <w:p w:rsidR="00174E4F" w:rsidRPr="00D3237A" w:rsidRDefault="00174E4F" w:rsidP="00461877">
            <w:pPr>
              <w:numPr>
                <w:ilvl w:val="0"/>
                <w:numId w:val="18"/>
              </w:numPr>
              <w:tabs>
                <w:tab w:val="clear" w:pos="720"/>
                <w:tab w:val="left" w:pos="317"/>
                <w:tab w:val="center" w:pos="4677"/>
              </w:tabs>
              <w:spacing w:after="0" w:line="240" w:lineRule="auto"/>
              <w:ind w:left="459" w:hanging="426"/>
              <w:rPr>
                <w:rFonts w:ascii="Times New Roman" w:hAnsi="Times New Roman"/>
                <w:sz w:val="28"/>
                <w:szCs w:val="28"/>
              </w:rPr>
            </w:pPr>
            <w:r w:rsidRPr="00D3237A">
              <w:rPr>
                <w:rFonts w:ascii="Times New Roman" w:hAnsi="Times New Roman"/>
                <w:sz w:val="28"/>
                <w:szCs w:val="28"/>
              </w:rPr>
              <w:t xml:space="preserve">первая категория    </w:t>
            </w:r>
          </w:p>
          <w:p w:rsidR="00174E4F" w:rsidRPr="00D3237A" w:rsidRDefault="00174E4F" w:rsidP="00461877">
            <w:pPr>
              <w:numPr>
                <w:ilvl w:val="0"/>
                <w:numId w:val="18"/>
              </w:numPr>
              <w:tabs>
                <w:tab w:val="clear" w:pos="720"/>
                <w:tab w:val="left" w:pos="317"/>
                <w:tab w:val="center" w:pos="4677"/>
              </w:tabs>
              <w:spacing w:after="0" w:line="240" w:lineRule="auto"/>
              <w:ind w:left="459" w:hanging="426"/>
              <w:rPr>
                <w:rFonts w:ascii="Times New Roman" w:hAnsi="Times New Roman"/>
                <w:sz w:val="28"/>
                <w:szCs w:val="28"/>
              </w:rPr>
            </w:pPr>
            <w:r w:rsidRPr="00D3237A">
              <w:rPr>
                <w:rFonts w:ascii="Times New Roman" w:hAnsi="Times New Roman"/>
                <w:sz w:val="28"/>
                <w:szCs w:val="28"/>
              </w:rPr>
              <w:t xml:space="preserve">без категории   </w:t>
            </w:r>
          </w:p>
        </w:tc>
        <w:tc>
          <w:tcPr>
            <w:tcW w:w="2268" w:type="dxa"/>
            <w:tcBorders>
              <w:top w:val="single" w:sz="4" w:space="0" w:color="auto"/>
              <w:bottom w:val="single" w:sz="4" w:space="0" w:color="auto"/>
            </w:tcBorders>
          </w:tcPr>
          <w:p w:rsidR="00174E4F" w:rsidRDefault="00174E4F" w:rsidP="00461877">
            <w:pPr>
              <w:tabs>
                <w:tab w:val="center" w:pos="1026"/>
              </w:tabs>
              <w:spacing w:after="0" w:line="240" w:lineRule="auto"/>
              <w:jc w:val="center"/>
              <w:rPr>
                <w:b/>
                <w:sz w:val="28"/>
                <w:szCs w:val="28"/>
              </w:rPr>
            </w:pPr>
          </w:p>
          <w:p w:rsidR="00174E4F" w:rsidRDefault="00174E4F" w:rsidP="00461877">
            <w:pPr>
              <w:tabs>
                <w:tab w:val="center" w:pos="1026"/>
              </w:tabs>
              <w:spacing w:after="0" w:line="240" w:lineRule="auto"/>
              <w:rPr>
                <w:b/>
                <w:sz w:val="28"/>
                <w:szCs w:val="28"/>
              </w:rPr>
            </w:pPr>
            <w:r>
              <w:rPr>
                <w:b/>
                <w:sz w:val="28"/>
                <w:szCs w:val="28"/>
              </w:rPr>
              <w:t xml:space="preserve">      -</w:t>
            </w:r>
          </w:p>
          <w:p w:rsidR="00174E4F" w:rsidRDefault="00174E4F" w:rsidP="00461877">
            <w:pPr>
              <w:tabs>
                <w:tab w:val="center" w:pos="1026"/>
              </w:tabs>
              <w:spacing w:after="0" w:line="240" w:lineRule="auto"/>
              <w:rPr>
                <w:b/>
                <w:sz w:val="28"/>
                <w:szCs w:val="28"/>
              </w:rPr>
            </w:pPr>
            <w:r>
              <w:rPr>
                <w:b/>
                <w:sz w:val="28"/>
                <w:szCs w:val="28"/>
              </w:rPr>
              <w:t xml:space="preserve">      4</w:t>
            </w:r>
          </w:p>
          <w:p w:rsidR="00174E4F" w:rsidRPr="00C82661" w:rsidRDefault="00174E4F" w:rsidP="00461877">
            <w:pPr>
              <w:tabs>
                <w:tab w:val="center" w:pos="1026"/>
              </w:tabs>
              <w:spacing w:after="0" w:line="240" w:lineRule="auto"/>
              <w:rPr>
                <w:b/>
                <w:sz w:val="28"/>
                <w:szCs w:val="28"/>
              </w:rPr>
            </w:pPr>
            <w:r>
              <w:rPr>
                <w:b/>
                <w:sz w:val="28"/>
                <w:szCs w:val="28"/>
              </w:rPr>
              <w:t xml:space="preserve">       11</w:t>
            </w:r>
          </w:p>
        </w:tc>
      </w:tr>
      <w:tr w:rsidR="00174E4F" w:rsidRPr="00D3237A" w:rsidTr="00461877">
        <w:tc>
          <w:tcPr>
            <w:tcW w:w="534" w:type="dxa"/>
          </w:tcPr>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4</w:t>
            </w:r>
          </w:p>
          <w:p w:rsidR="00174E4F" w:rsidRPr="00D3237A" w:rsidRDefault="00174E4F" w:rsidP="00461877">
            <w:pPr>
              <w:tabs>
                <w:tab w:val="left" w:pos="180"/>
                <w:tab w:val="center" w:pos="4677"/>
              </w:tabs>
              <w:spacing w:after="0" w:line="240" w:lineRule="auto"/>
              <w:rPr>
                <w:rFonts w:ascii="Times New Roman" w:hAnsi="Times New Roman"/>
                <w:sz w:val="28"/>
                <w:szCs w:val="28"/>
              </w:rPr>
            </w:pPr>
          </w:p>
        </w:tc>
        <w:tc>
          <w:tcPr>
            <w:tcW w:w="6662" w:type="dxa"/>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Стаж работы</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до 5 лет            </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Pr="00D3237A">
              <w:rPr>
                <w:rFonts w:ascii="Times New Roman" w:hAnsi="Times New Roman"/>
                <w:sz w:val="28"/>
                <w:szCs w:val="28"/>
              </w:rPr>
              <w:t xml:space="preserve"> 10 лет   </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свыше 10 лет    </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от 15 до 20</w:t>
            </w:r>
            <w:r>
              <w:rPr>
                <w:rFonts w:ascii="Times New Roman" w:hAnsi="Times New Roman"/>
                <w:sz w:val="28"/>
                <w:szCs w:val="28"/>
              </w:rPr>
              <w:t xml:space="preserve"> лет</w:t>
            </w:r>
            <w:r w:rsidRPr="00D3237A">
              <w:rPr>
                <w:rFonts w:ascii="Times New Roman" w:hAnsi="Times New Roman"/>
                <w:sz w:val="28"/>
                <w:szCs w:val="28"/>
              </w:rPr>
              <w:t xml:space="preserve">       </w:t>
            </w:r>
          </w:p>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sz w:val="28"/>
                <w:szCs w:val="28"/>
              </w:rPr>
              <w:t>20</w:t>
            </w:r>
            <w:r>
              <w:rPr>
                <w:rFonts w:ascii="Times New Roman" w:hAnsi="Times New Roman"/>
                <w:sz w:val="28"/>
                <w:szCs w:val="28"/>
              </w:rPr>
              <w:t xml:space="preserve"> лет</w:t>
            </w:r>
            <w:r w:rsidRPr="00D3237A">
              <w:rPr>
                <w:rFonts w:ascii="Times New Roman" w:hAnsi="Times New Roman"/>
                <w:sz w:val="28"/>
                <w:szCs w:val="28"/>
              </w:rPr>
              <w:t xml:space="preserve"> и более   </w:t>
            </w:r>
          </w:p>
        </w:tc>
        <w:tc>
          <w:tcPr>
            <w:tcW w:w="2268" w:type="dxa"/>
          </w:tcPr>
          <w:p w:rsidR="00174E4F" w:rsidRDefault="00174E4F" w:rsidP="00461877">
            <w:pPr>
              <w:tabs>
                <w:tab w:val="left" w:pos="180"/>
                <w:tab w:val="center" w:pos="467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w:t>
            </w:r>
          </w:p>
          <w:p w:rsidR="00174E4F" w:rsidRDefault="00174E4F" w:rsidP="00461877">
            <w:pPr>
              <w:tabs>
                <w:tab w:val="left" w:pos="180"/>
                <w:tab w:val="center" w:pos="467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4</w:t>
            </w:r>
          </w:p>
          <w:p w:rsidR="00174E4F" w:rsidRDefault="00174E4F" w:rsidP="00461877">
            <w:pPr>
              <w:tabs>
                <w:tab w:val="left" w:pos="180"/>
                <w:tab w:val="center" w:pos="467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w:t>
            </w:r>
          </w:p>
          <w:p w:rsidR="00174E4F" w:rsidRDefault="00174E4F" w:rsidP="00461877">
            <w:pPr>
              <w:tabs>
                <w:tab w:val="left" w:pos="180"/>
                <w:tab w:val="center" w:pos="467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w:t>
            </w:r>
          </w:p>
          <w:p w:rsidR="00174E4F" w:rsidRPr="007668F6" w:rsidRDefault="00174E4F" w:rsidP="00461877">
            <w:pPr>
              <w:tabs>
                <w:tab w:val="left" w:pos="180"/>
                <w:tab w:val="center" w:pos="4677"/>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5</w:t>
            </w:r>
          </w:p>
        </w:tc>
      </w:tr>
      <w:tr w:rsidR="00174E4F" w:rsidRPr="00D3237A" w:rsidTr="00461877">
        <w:tc>
          <w:tcPr>
            <w:tcW w:w="534" w:type="dxa"/>
          </w:tcPr>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5</w:t>
            </w:r>
          </w:p>
        </w:tc>
        <w:tc>
          <w:tcPr>
            <w:tcW w:w="6662" w:type="dxa"/>
          </w:tcPr>
          <w:p w:rsidR="00174E4F" w:rsidRPr="00D3237A" w:rsidRDefault="00174E4F" w:rsidP="00461877">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Звание</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«Отличник образования»    </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«Заслуженный учитель образования» </w:t>
            </w:r>
          </w:p>
          <w:p w:rsidR="00174E4F" w:rsidRPr="00D3237A" w:rsidRDefault="00174E4F" w:rsidP="00461877">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«Почетный работник образования»  </w:t>
            </w:r>
          </w:p>
        </w:tc>
        <w:tc>
          <w:tcPr>
            <w:tcW w:w="2268" w:type="dxa"/>
          </w:tcPr>
          <w:p w:rsidR="00174E4F" w:rsidRDefault="00174E4F" w:rsidP="00461877">
            <w:pPr>
              <w:spacing w:after="0" w:line="240" w:lineRule="auto"/>
              <w:jc w:val="center"/>
              <w:rPr>
                <w:rFonts w:ascii="Times New Roman" w:hAnsi="Times New Roman" w:cs="Times New Roman"/>
                <w:sz w:val="28"/>
                <w:szCs w:val="28"/>
              </w:rPr>
            </w:pPr>
          </w:p>
          <w:p w:rsidR="00174E4F" w:rsidRDefault="00174E4F" w:rsidP="004618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74E4F" w:rsidRDefault="00174E4F" w:rsidP="004618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74E4F" w:rsidRPr="00EE71FB" w:rsidRDefault="00174E4F" w:rsidP="0046187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r>
    </w:tbl>
    <w:p w:rsidR="00174E4F" w:rsidRPr="00853D45" w:rsidRDefault="00174E4F" w:rsidP="00174E4F">
      <w:pPr>
        <w:pStyle w:val="a3"/>
        <w:spacing w:after="0" w:line="240" w:lineRule="auto"/>
        <w:rPr>
          <w:rFonts w:ascii="Times New Roman" w:hAnsi="Times New Roman" w:cs="Times New Roman"/>
          <w:b/>
          <w:color w:val="000000"/>
          <w:sz w:val="28"/>
          <w:szCs w:val="28"/>
        </w:rPr>
      </w:pPr>
    </w:p>
    <w:p w:rsidR="00174E4F" w:rsidRPr="00D3237A" w:rsidRDefault="00174E4F" w:rsidP="00174E4F">
      <w:pPr>
        <w:spacing w:after="120" w:line="240" w:lineRule="auto"/>
        <w:ind w:firstLine="708"/>
        <w:jc w:val="both"/>
        <w:rPr>
          <w:rFonts w:ascii="Times New Roman" w:hAnsi="Times New Roman"/>
          <w:sz w:val="28"/>
          <w:szCs w:val="28"/>
        </w:rPr>
      </w:pPr>
      <w:r w:rsidRPr="00D3237A">
        <w:rPr>
          <w:rFonts w:ascii="Times New Roman" w:hAnsi="Times New Roman"/>
          <w:sz w:val="28"/>
          <w:szCs w:val="28"/>
        </w:rPr>
        <w:t xml:space="preserve">Дошкольное учреждение укомплектовано педагогическими штатами </w:t>
      </w:r>
      <w:r>
        <w:rPr>
          <w:rFonts w:ascii="Times New Roman" w:hAnsi="Times New Roman"/>
          <w:sz w:val="28"/>
          <w:szCs w:val="28"/>
        </w:rPr>
        <w:t xml:space="preserve">(15 </w:t>
      </w:r>
      <w:r w:rsidRPr="00D52D86">
        <w:rPr>
          <w:rFonts w:ascii="Times New Roman" w:hAnsi="Times New Roman"/>
          <w:sz w:val="28"/>
          <w:szCs w:val="28"/>
        </w:rPr>
        <w:t>педагогов).</w:t>
      </w:r>
      <w:r w:rsidRPr="00D3237A">
        <w:rPr>
          <w:rFonts w:ascii="Times New Roman" w:hAnsi="Times New Roman"/>
          <w:sz w:val="28"/>
          <w:szCs w:val="28"/>
        </w:rPr>
        <w:t xml:space="preserve"> В штатном расписании предусмотрены ставки</w:t>
      </w:r>
      <w:r>
        <w:rPr>
          <w:rFonts w:ascii="Times New Roman" w:hAnsi="Times New Roman"/>
          <w:sz w:val="28"/>
          <w:szCs w:val="28"/>
        </w:rPr>
        <w:t xml:space="preserve">: </w:t>
      </w:r>
      <w:r w:rsidRPr="00D3237A">
        <w:rPr>
          <w:rFonts w:ascii="Times New Roman" w:hAnsi="Times New Roman"/>
          <w:sz w:val="28"/>
          <w:szCs w:val="28"/>
        </w:rPr>
        <w:t xml:space="preserve">музыкального руководителя, инструктора по физической культуре, </w:t>
      </w:r>
      <w:r>
        <w:rPr>
          <w:rFonts w:ascii="Times New Roman" w:hAnsi="Times New Roman"/>
          <w:sz w:val="28"/>
          <w:szCs w:val="28"/>
        </w:rPr>
        <w:t>учителя-логопеда, педагога-психолога</w:t>
      </w:r>
      <w:r w:rsidRPr="00D3237A">
        <w:rPr>
          <w:rFonts w:ascii="Times New Roman" w:hAnsi="Times New Roman"/>
          <w:sz w:val="28"/>
          <w:szCs w:val="28"/>
        </w:rPr>
        <w:t>. В основном пед</w:t>
      </w:r>
      <w:r>
        <w:rPr>
          <w:rFonts w:ascii="Times New Roman" w:hAnsi="Times New Roman"/>
          <w:sz w:val="28"/>
          <w:szCs w:val="28"/>
        </w:rPr>
        <w:t>агоги имеют высшее образование</w:t>
      </w:r>
      <w:r w:rsidRPr="00D3237A">
        <w:rPr>
          <w:rFonts w:ascii="Times New Roman" w:hAnsi="Times New Roman"/>
          <w:sz w:val="28"/>
          <w:szCs w:val="28"/>
        </w:rPr>
        <w:t xml:space="preserve">. </w:t>
      </w:r>
    </w:p>
    <w:p w:rsidR="00174E4F" w:rsidRDefault="00174E4F" w:rsidP="00174E4F">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proofErr w:type="gramStart"/>
      <w:r w:rsidRPr="00D3237A">
        <w:rPr>
          <w:rFonts w:ascii="Times New Roman" w:hAnsi="Times New Roman"/>
          <w:sz w:val="28"/>
          <w:szCs w:val="28"/>
        </w:rPr>
        <w:t xml:space="preserve">Все педагоги своевременно проходят КПК,  около </w:t>
      </w:r>
      <w:r>
        <w:rPr>
          <w:rFonts w:ascii="Times New Roman" w:hAnsi="Times New Roman"/>
          <w:sz w:val="28"/>
          <w:szCs w:val="28"/>
        </w:rPr>
        <w:t>8</w:t>
      </w:r>
      <w:r w:rsidRPr="00D52D86">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xml:space="preserve">% педагогов прошли обучение по программе </w:t>
      </w:r>
      <w:r>
        <w:rPr>
          <w:rFonts w:ascii="Times New Roman" w:hAnsi="Times New Roman"/>
          <w:sz w:val="28"/>
          <w:szCs w:val="28"/>
        </w:rPr>
        <w:t>«От рождения до школы»</w:t>
      </w:r>
      <w:r w:rsidRPr="00D3237A">
        <w:rPr>
          <w:rFonts w:ascii="Times New Roman" w:hAnsi="Times New Roman"/>
          <w:sz w:val="28"/>
          <w:szCs w:val="28"/>
        </w:rPr>
        <w:t xml:space="preserve">  в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w:t>
      </w:r>
      <w:r w:rsidRPr="00D3237A">
        <w:rPr>
          <w:rFonts w:ascii="Times New Roman" w:hAnsi="Times New Roman"/>
          <w:sz w:val="28"/>
          <w:szCs w:val="28"/>
        </w:rPr>
        <w:lastRenderedPageBreak/>
        <w:t>педагогов, что способствует повышению профессионального мастерства,   положительно влияет на</w:t>
      </w:r>
      <w:proofErr w:type="gramEnd"/>
      <w:r w:rsidRPr="00D3237A">
        <w:rPr>
          <w:rFonts w:ascii="Times New Roman" w:hAnsi="Times New Roman"/>
          <w:sz w:val="28"/>
          <w:szCs w:val="28"/>
        </w:rPr>
        <w:t xml:space="preserve"> развитие ДОУ.  </w:t>
      </w:r>
    </w:p>
    <w:p w:rsidR="00174E4F" w:rsidRPr="00951426" w:rsidRDefault="00174E4F" w:rsidP="00174E4F">
      <w:pPr>
        <w:shd w:val="clear" w:color="auto" w:fill="FFFFFF"/>
        <w:tabs>
          <w:tab w:val="left" w:pos="653"/>
        </w:tabs>
        <w:spacing w:after="12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174E4F" w:rsidRDefault="00174E4F" w:rsidP="00174E4F">
      <w:pPr>
        <w:spacing w:after="12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 xml:space="preserve">лектование групп </w:t>
      </w:r>
    </w:p>
    <w:tbl>
      <w:tblPr>
        <w:tblW w:w="7513"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20"/>
        <w:gridCol w:w="2693"/>
      </w:tblGrid>
      <w:tr w:rsidR="00174E4F" w:rsidRPr="009D2DA5"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9D2DA5" w:rsidRDefault="00174E4F" w:rsidP="00461877">
            <w:pPr>
              <w:pStyle w:val="a5"/>
              <w:shd w:val="clear" w:color="auto" w:fill="FFFFFF"/>
              <w:spacing w:before="0" w:after="0"/>
              <w:jc w:val="center"/>
              <w:rPr>
                <w:b/>
                <w:bCs/>
                <w:sz w:val="28"/>
                <w:szCs w:val="28"/>
              </w:rPr>
            </w:pPr>
            <w:r w:rsidRPr="009D2DA5">
              <w:rPr>
                <w:rStyle w:val="a8"/>
                <w:rFonts w:eastAsiaTheme="majorEastAsia"/>
                <w:sz w:val="28"/>
                <w:szCs w:val="28"/>
              </w:rPr>
              <w:t>Группа, возраст детей</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9D2DA5" w:rsidRDefault="00174E4F" w:rsidP="00461877">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174E4F" w:rsidRPr="009D2DA5"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72721F" w:rsidRDefault="00174E4F" w:rsidP="00461877">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1 младшая     (1-3 года)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9D2DA5" w:rsidRDefault="00174E4F" w:rsidP="00461877">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13</w:t>
            </w:r>
          </w:p>
        </w:tc>
      </w:tr>
      <w:tr w:rsidR="00174E4F" w:rsidRPr="009D2DA5"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9D2DA5" w:rsidRDefault="00174E4F" w:rsidP="00461877">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2 младшая    (3-4 года</w:t>
            </w:r>
            <w:r w:rsidRPr="009D2DA5">
              <w:rPr>
                <w:rStyle w:val="a8"/>
                <w:rFonts w:eastAsiaTheme="majorEastAsia"/>
                <w:sz w:val="28"/>
                <w:szCs w:val="28"/>
              </w:rPr>
              <w:t>)</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F71EDC" w:rsidRDefault="00174E4F" w:rsidP="00461877">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17</w:t>
            </w:r>
          </w:p>
        </w:tc>
      </w:tr>
      <w:tr w:rsidR="00174E4F" w:rsidRPr="009D2DA5"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9D2DA5" w:rsidRDefault="00174E4F" w:rsidP="00461877">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w:t>
            </w:r>
            <w:proofErr w:type="gramStart"/>
            <w:r>
              <w:rPr>
                <w:rStyle w:val="a8"/>
                <w:rFonts w:eastAsiaTheme="majorEastAsia"/>
                <w:sz w:val="28"/>
                <w:szCs w:val="28"/>
              </w:rPr>
              <w:t>Средняя</w:t>
            </w:r>
            <w:proofErr w:type="gramEnd"/>
            <w:r>
              <w:rPr>
                <w:rStyle w:val="a8"/>
                <w:rFonts w:eastAsiaTheme="majorEastAsia"/>
                <w:sz w:val="28"/>
                <w:szCs w:val="28"/>
              </w:rPr>
              <w:t xml:space="preserve"> </w:t>
            </w:r>
            <w:r w:rsidRPr="009D2DA5">
              <w:rPr>
                <w:rStyle w:val="a8"/>
                <w:rFonts w:eastAsiaTheme="majorEastAsia"/>
                <w:sz w:val="28"/>
                <w:szCs w:val="28"/>
              </w:rPr>
              <w:t xml:space="preserve">    </w:t>
            </w:r>
            <w:r>
              <w:rPr>
                <w:rStyle w:val="a8"/>
                <w:rFonts w:eastAsiaTheme="majorEastAsia"/>
                <w:sz w:val="28"/>
                <w:szCs w:val="28"/>
              </w:rPr>
              <w:t xml:space="preserve">   (</w:t>
            </w:r>
            <w:r w:rsidRPr="009D2DA5">
              <w:rPr>
                <w:rStyle w:val="a8"/>
                <w:rFonts w:eastAsiaTheme="majorEastAsia"/>
                <w:sz w:val="28"/>
                <w:szCs w:val="28"/>
              </w:rPr>
              <w:t>4-5 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F71EDC" w:rsidRDefault="00174E4F" w:rsidP="00461877">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20</w:t>
            </w:r>
          </w:p>
        </w:tc>
      </w:tr>
      <w:tr w:rsidR="00174E4F"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9D2DA5" w:rsidRDefault="00174E4F" w:rsidP="00461877">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w:t>
            </w:r>
            <w:proofErr w:type="gramStart"/>
            <w:r>
              <w:rPr>
                <w:rStyle w:val="a8"/>
                <w:rFonts w:eastAsiaTheme="majorEastAsia"/>
                <w:sz w:val="28"/>
                <w:szCs w:val="28"/>
              </w:rPr>
              <w:t>Старшая</w:t>
            </w:r>
            <w:proofErr w:type="gramEnd"/>
            <w:r>
              <w:rPr>
                <w:rStyle w:val="a8"/>
                <w:rFonts w:eastAsiaTheme="majorEastAsia"/>
                <w:sz w:val="28"/>
                <w:szCs w:val="28"/>
              </w:rPr>
              <w:t xml:space="preserve">       (</w:t>
            </w:r>
            <w:r w:rsidRPr="009D2DA5">
              <w:rPr>
                <w:rStyle w:val="a8"/>
                <w:rFonts w:eastAsiaTheme="majorEastAsia"/>
                <w:sz w:val="28"/>
                <w:szCs w:val="28"/>
              </w:rPr>
              <w:t>5-6 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Pr="00F71EDC" w:rsidRDefault="00174E4F" w:rsidP="00461877">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17</w:t>
            </w:r>
          </w:p>
        </w:tc>
      </w:tr>
      <w:tr w:rsidR="00174E4F"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Default="00174E4F" w:rsidP="00461877">
            <w:pPr>
              <w:pStyle w:val="a5"/>
              <w:shd w:val="clear" w:color="auto" w:fill="FFFFFF"/>
              <w:spacing w:before="0" w:after="0"/>
              <w:rPr>
                <w:rStyle w:val="a8"/>
                <w:rFonts w:eastAsiaTheme="majorEastAsia"/>
                <w:sz w:val="28"/>
                <w:szCs w:val="28"/>
              </w:rPr>
            </w:pPr>
            <w:r>
              <w:rPr>
                <w:rStyle w:val="a8"/>
                <w:rFonts w:eastAsiaTheme="majorEastAsia"/>
                <w:sz w:val="28"/>
                <w:szCs w:val="28"/>
              </w:rPr>
              <w:t>Подготовительная (6-7-лет)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Default="00174E4F" w:rsidP="00461877">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13</w:t>
            </w:r>
          </w:p>
        </w:tc>
      </w:tr>
      <w:tr w:rsidR="00174E4F" w:rsidTr="00461877">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Default="00174E4F" w:rsidP="00461877">
            <w:pPr>
              <w:pStyle w:val="a5"/>
              <w:shd w:val="clear" w:color="auto" w:fill="FFFFFF"/>
              <w:spacing w:before="0" w:after="0"/>
              <w:rPr>
                <w:rStyle w:val="a8"/>
                <w:rFonts w:eastAsiaTheme="majorEastAsia"/>
                <w:sz w:val="28"/>
                <w:szCs w:val="28"/>
              </w:rPr>
            </w:pPr>
            <w:r>
              <w:rPr>
                <w:rStyle w:val="a8"/>
                <w:rFonts w:eastAsiaTheme="majorEastAsia"/>
                <w:sz w:val="28"/>
                <w:szCs w:val="28"/>
              </w:rPr>
              <w:t xml:space="preserve">Итого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174E4F" w:rsidRDefault="00174E4F" w:rsidP="00461877">
            <w:pPr>
              <w:pStyle w:val="a5"/>
              <w:shd w:val="clear" w:color="auto" w:fill="FFFFFF"/>
              <w:spacing w:before="0" w:after="0"/>
              <w:jc w:val="center"/>
              <w:rPr>
                <w:rStyle w:val="a8"/>
                <w:rFonts w:eastAsiaTheme="majorEastAsia"/>
                <w:sz w:val="28"/>
                <w:szCs w:val="28"/>
              </w:rPr>
            </w:pPr>
            <w:r>
              <w:rPr>
                <w:rStyle w:val="a8"/>
                <w:rFonts w:eastAsiaTheme="majorEastAsia"/>
                <w:sz w:val="28"/>
                <w:szCs w:val="28"/>
              </w:rPr>
              <w:t>80</w:t>
            </w:r>
          </w:p>
        </w:tc>
      </w:tr>
    </w:tbl>
    <w:p w:rsidR="00174E4F" w:rsidRDefault="00174E4F" w:rsidP="00174E4F">
      <w:pPr>
        <w:pStyle w:val="a6"/>
        <w:rPr>
          <w:rFonts w:ascii="Times New Roman" w:hAnsi="Times New Roman" w:cs="Times New Roman"/>
          <w:b/>
          <w:sz w:val="28"/>
          <w:szCs w:val="28"/>
        </w:rPr>
      </w:pPr>
    </w:p>
    <w:p w:rsidR="00174E4F" w:rsidRDefault="00174E4F" w:rsidP="00174E4F">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174E4F" w:rsidRPr="007055F4" w:rsidRDefault="00174E4F" w:rsidP="00174E4F">
      <w:pPr>
        <w:spacing w:after="0" w:line="240" w:lineRule="auto"/>
        <w:ind w:firstLine="720"/>
        <w:jc w:val="both"/>
        <w:textAlignment w:val="baseline"/>
        <w:rPr>
          <w:rFonts w:ascii="Times New Roman" w:eastAsia="Times New Roman" w:hAnsi="Times New Roman" w:cs="Times New Roman"/>
          <w:color w:val="000000"/>
          <w:sz w:val="24"/>
          <w:szCs w:val="24"/>
          <w:lang w:eastAsia="ru-RU"/>
        </w:rPr>
      </w:pPr>
      <w:r w:rsidRPr="002E7CC4">
        <w:rPr>
          <w:rFonts w:ascii="Times New Roman" w:hAnsi="Times New Roman" w:cs="Times New Roman"/>
          <w:sz w:val="28"/>
          <w:szCs w:val="28"/>
        </w:rPr>
        <w:t xml:space="preserve"> </w:t>
      </w: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174E4F" w:rsidRPr="0054408E" w:rsidRDefault="00174E4F" w:rsidP="00174E4F">
      <w:pPr>
        <w:spacing w:after="240" w:line="240" w:lineRule="auto"/>
        <w:ind w:firstLine="720"/>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sidRPr="00DC19BF">
        <w:rPr>
          <w:rFonts w:ascii="Times New Roman" w:eastAsia="Times New Roman" w:hAnsi="Times New Roman" w:cs="Times New Roman"/>
          <w:color w:val="000000"/>
          <w:sz w:val="28"/>
          <w:szCs w:val="28"/>
          <w:bdr w:val="none" w:sz="0" w:space="0" w:color="auto" w:frame="1"/>
          <w:lang w:eastAsia="ru-RU"/>
        </w:rPr>
        <w:t>кабинет педагога-психолога</w:t>
      </w:r>
      <w:r>
        <w:rPr>
          <w:rFonts w:ascii="Times New Roman" w:eastAsia="Times New Roman" w:hAnsi="Times New Roman" w:cs="Times New Roman"/>
          <w:color w:val="000000"/>
          <w:sz w:val="28"/>
          <w:szCs w:val="28"/>
          <w:bdr w:val="none" w:sz="0" w:space="0" w:color="auto" w:frame="1"/>
          <w:lang w:eastAsia="ru-RU"/>
        </w:rPr>
        <w:t xml:space="preserve"> и учителя-логопеда, оснащенный</w:t>
      </w:r>
      <w:r w:rsidRPr="007055F4">
        <w:rPr>
          <w:rFonts w:ascii="Times New Roman" w:eastAsia="Times New Roman" w:hAnsi="Times New Roman" w:cs="Times New Roman"/>
          <w:color w:val="000000"/>
          <w:sz w:val="28"/>
          <w:szCs w:val="28"/>
          <w:bdr w:val="none" w:sz="0" w:space="0" w:color="auto" w:frame="1"/>
          <w:lang w:eastAsia="ru-RU"/>
        </w:rPr>
        <w:t xml:space="preserve"> всем необходимым оборудованием.</w:t>
      </w:r>
    </w:p>
    <w:p w:rsidR="00174E4F" w:rsidRPr="002E7CC4" w:rsidRDefault="00174E4F" w:rsidP="00174E4F">
      <w:pPr>
        <w:pStyle w:val="a3"/>
        <w:widowControl w:val="0"/>
        <w:numPr>
          <w:ilvl w:val="1"/>
          <w:numId w:val="16"/>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t>Планируемые результаты усвоения программы.</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174E4F" w:rsidRPr="00CC263F"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174E4F" w:rsidRPr="002137D7" w:rsidRDefault="00174E4F" w:rsidP="00174E4F">
      <w:pPr>
        <w:spacing w:after="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174E4F" w:rsidRPr="008E647D" w:rsidRDefault="00174E4F" w:rsidP="00174E4F">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74E4F" w:rsidRPr="008E647D" w:rsidRDefault="00174E4F" w:rsidP="00174E4F">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 xml:space="preserve">использует специфические, культурно фиксированные предметные </w:t>
      </w:r>
      <w:r w:rsidRPr="008E647D">
        <w:rPr>
          <w:rFonts w:ascii="Times New Roman" w:hAnsi="Times New Roman" w:cs="Times New Roman"/>
          <w:sz w:val="28"/>
          <w:szCs w:val="28"/>
        </w:rPr>
        <w:lastRenderedPageBreak/>
        <w:t>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174E4F" w:rsidRPr="008E647D" w:rsidRDefault="00174E4F" w:rsidP="00174E4F">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174E4F" w:rsidRPr="008E647D" w:rsidRDefault="00174E4F" w:rsidP="00174E4F">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 xml:space="preserve">стремится к общению </w:t>
      </w:r>
      <w:proofErr w:type="gramStart"/>
      <w:r w:rsidRPr="008E647D">
        <w:rPr>
          <w:rFonts w:ascii="Times New Roman" w:hAnsi="Times New Roman" w:cs="Times New Roman"/>
          <w:sz w:val="28"/>
          <w:szCs w:val="28"/>
        </w:rPr>
        <w:t>со</w:t>
      </w:r>
      <w:proofErr w:type="gramEnd"/>
      <w:r w:rsidRPr="008E647D">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174E4F" w:rsidRPr="008E647D" w:rsidRDefault="00174E4F" w:rsidP="00174E4F">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174E4F" w:rsidRPr="008E647D" w:rsidRDefault="00174E4F" w:rsidP="00174E4F">
      <w:pPr>
        <w:pStyle w:val="a3"/>
        <w:widowControl w:val="0"/>
        <w:numPr>
          <w:ilvl w:val="0"/>
          <w:numId w:val="13"/>
        </w:numPr>
        <w:suppressAutoHyphens/>
        <w:spacing w:after="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74E4F" w:rsidRPr="00827B90" w:rsidRDefault="00174E4F" w:rsidP="00174E4F">
      <w:pPr>
        <w:pStyle w:val="a3"/>
        <w:widowControl w:val="0"/>
        <w:numPr>
          <w:ilvl w:val="0"/>
          <w:numId w:val="13"/>
        </w:numPr>
        <w:suppressAutoHyphens/>
        <w:spacing w:after="120" w:line="240" w:lineRule="auto"/>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174E4F" w:rsidRPr="00B86366" w:rsidRDefault="00174E4F" w:rsidP="00174E4F">
      <w:pPr>
        <w:spacing w:after="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способен к волевым усилиям, может следовать социальным нормам поведения и правилам в разных видах деятельности, во </w:t>
      </w:r>
      <w:r w:rsidRPr="00B86366">
        <w:rPr>
          <w:rFonts w:ascii="Times New Roman" w:eastAsia="Calibri" w:hAnsi="Times New Roman" w:cs="Times New Roman"/>
          <w:color w:val="000000"/>
          <w:sz w:val="28"/>
          <w:szCs w:val="28"/>
        </w:rPr>
        <w:lastRenderedPageBreak/>
        <w:t xml:space="preserve">взаимоотношениях </w:t>
      </w:r>
      <w:proofErr w:type="gramStart"/>
      <w:r w:rsidRPr="00B86366">
        <w:rPr>
          <w:rFonts w:ascii="Times New Roman" w:eastAsia="Calibri" w:hAnsi="Times New Roman" w:cs="Times New Roman"/>
          <w:color w:val="000000"/>
          <w:sz w:val="28"/>
          <w:szCs w:val="28"/>
        </w:rPr>
        <w:t>со</w:t>
      </w:r>
      <w:proofErr w:type="gramEnd"/>
      <w:r w:rsidRPr="00B86366">
        <w:rPr>
          <w:rFonts w:ascii="Times New Roman" w:eastAsia="Calibri" w:hAnsi="Times New Roman" w:cs="Times New Roman"/>
          <w:color w:val="000000"/>
          <w:sz w:val="28"/>
          <w:szCs w:val="28"/>
        </w:rPr>
        <w:t xml:space="preserve"> взрослыми и сверстниками, может соблюдать правила безопасного поведения и личной гигиены;</w:t>
      </w:r>
    </w:p>
    <w:p w:rsidR="00174E4F" w:rsidRPr="00B86366" w:rsidRDefault="00174E4F" w:rsidP="00174E4F">
      <w:pPr>
        <w:widowControl w:val="0"/>
        <w:numPr>
          <w:ilvl w:val="0"/>
          <w:numId w:val="1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74E4F" w:rsidRPr="00D077D5" w:rsidRDefault="00174E4F" w:rsidP="00174E4F">
      <w:pPr>
        <w:spacing w:after="24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174E4F" w:rsidRDefault="00174E4F" w:rsidP="00174E4F">
      <w:pPr>
        <w:widowControl w:val="0"/>
        <w:suppressAutoHyphens/>
        <w:spacing w:after="24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174E4F" w:rsidRDefault="00174E4F" w:rsidP="00174E4F">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     </w:t>
      </w:r>
      <w:r w:rsidRPr="00E2178E">
        <w:rPr>
          <w:rFonts w:ascii="Times New Roman" w:eastAsia="Calibri" w:hAnsi="Times New Roman" w:cs="Times New Roman"/>
          <w:color w:val="000000"/>
          <w:sz w:val="28"/>
          <w:szCs w:val="28"/>
        </w:rPr>
        <w:t>При реализации Программы в се</w:t>
      </w:r>
      <w:r>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174E4F" w:rsidRDefault="00174E4F" w:rsidP="00174E4F">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преимущественно </w:t>
      </w:r>
      <w:proofErr w:type="spellStart"/>
      <w:r w:rsidRPr="00E2178E">
        <w:rPr>
          <w:rFonts w:ascii="Times New Roman" w:eastAsia="Calibri" w:hAnsi="Times New Roman" w:cs="Times New Roman"/>
          <w:color w:val="000000"/>
          <w:sz w:val="28"/>
          <w:szCs w:val="28"/>
        </w:rPr>
        <w:t>малоформализованные</w:t>
      </w:r>
      <w:proofErr w:type="spellEnd"/>
      <w:r w:rsidRPr="00E2178E">
        <w:rPr>
          <w:rFonts w:ascii="Times New Roman" w:eastAsia="Calibri" w:hAnsi="Times New Roman" w:cs="Times New Roman"/>
          <w:color w:val="000000"/>
          <w:sz w:val="28"/>
          <w:szCs w:val="28"/>
        </w:rPr>
        <w:t xml:space="preserve"> диагностические методы:</w:t>
      </w:r>
    </w:p>
    <w:p w:rsidR="00174E4F" w:rsidRPr="00E2178E" w:rsidRDefault="00174E4F" w:rsidP="00174E4F">
      <w:pPr>
        <w:pStyle w:val="a3"/>
        <w:widowControl w:val="0"/>
        <w:numPr>
          <w:ilvl w:val="0"/>
          <w:numId w:val="23"/>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174E4F" w:rsidRPr="00E2178E" w:rsidRDefault="00174E4F" w:rsidP="00174E4F">
      <w:pPr>
        <w:pStyle w:val="a3"/>
        <w:widowControl w:val="0"/>
        <w:numPr>
          <w:ilvl w:val="0"/>
          <w:numId w:val="23"/>
        </w:numPr>
        <w:suppressAutoHyphens/>
        <w:spacing w:after="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174E4F" w:rsidRDefault="00174E4F" w:rsidP="00174E4F">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В качестве дополнительных методов используются: </w:t>
      </w:r>
    </w:p>
    <w:p w:rsidR="00174E4F" w:rsidRPr="00E2178E" w:rsidRDefault="00174E4F" w:rsidP="00174E4F">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174E4F" w:rsidRPr="00E2178E" w:rsidRDefault="00174E4F" w:rsidP="00174E4F">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174E4F" w:rsidRPr="00E2178E" w:rsidRDefault="00174E4F" w:rsidP="00174E4F">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174E4F" w:rsidRDefault="00174E4F" w:rsidP="00174E4F">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174E4F" w:rsidRPr="00E2178E" w:rsidRDefault="00174E4F" w:rsidP="00174E4F">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proofErr w:type="spellStart"/>
      <w:r w:rsidRPr="00E2178E">
        <w:rPr>
          <w:rFonts w:ascii="Times New Roman" w:eastAsia="Calibri" w:hAnsi="Times New Roman" w:cs="Times New Roman"/>
          <w:color w:val="000000"/>
          <w:sz w:val="28"/>
          <w:szCs w:val="28"/>
        </w:rPr>
        <w:t>деятельностных</w:t>
      </w:r>
      <w:proofErr w:type="spellEnd"/>
      <w:r w:rsidRPr="00E2178E">
        <w:rPr>
          <w:rFonts w:ascii="Times New Roman" w:eastAsia="Calibri" w:hAnsi="Times New Roman" w:cs="Times New Roman"/>
          <w:color w:val="000000"/>
          <w:sz w:val="28"/>
          <w:szCs w:val="28"/>
        </w:rPr>
        <w:t xml:space="preserve"> умений ребенка; </w:t>
      </w:r>
    </w:p>
    <w:p w:rsidR="00174E4F" w:rsidRPr="00E2178E" w:rsidRDefault="00174E4F" w:rsidP="00174E4F">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174E4F" w:rsidRPr="00E2178E" w:rsidRDefault="00174E4F" w:rsidP="00174E4F">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174E4F" w:rsidRPr="00E2178E" w:rsidRDefault="00174E4F" w:rsidP="00174E4F">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174E4F" w:rsidRPr="00E2178E" w:rsidRDefault="00174E4F" w:rsidP="00174E4F">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lastRenderedPageBreak/>
        <w:t xml:space="preserve">особенностей взаимодействия ребенка со сверстниками;  </w:t>
      </w:r>
    </w:p>
    <w:p w:rsidR="00174E4F" w:rsidRPr="00E2178E" w:rsidRDefault="00174E4F" w:rsidP="00174E4F">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w:t>
      </w:r>
      <w:proofErr w:type="gramStart"/>
      <w:r w:rsidRPr="00E2178E">
        <w:rPr>
          <w:rFonts w:ascii="Times New Roman" w:eastAsia="Calibri" w:hAnsi="Times New Roman" w:cs="Times New Roman"/>
          <w:color w:val="000000"/>
          <w:sz w:val="28"/>
          <w:szCs w:val="28"/>
        </w:rPr>
        <w:t>со</w:t>
      </w:r>
      <w:proofErr w:type="gramEnd"/>
      <w:r w:rsidRPr="00E2178E">
        <w:rPr>
          <w:rFonts w:ascii="Times New Roman" w:eastAsia="Calibri" w:hAnsi="Times New Roman" w:cs="Times New Roman"/>
          <w:color w:val="000000"/>
          <w:sz w:val="28"/>
          <w:szCs w:val="28"/>
        </w:rPr>
        <w:t xml:space="preserve">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174E4F" w:rsidRPr="00E2178E" w:rsidRDefault="00174E4F" w:rsidP="00174E4F">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174E4F" w:rsidRDefault="00174E4F" w:rsidP="00174E4F">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174E4F" w:rsidRPr="00E2178E" w:rsidRDefault="00174E4F" w:rsidP="00174E4F">
      <w:pPr>
        <w:pStyle w:val="a3"/>
        <w:widowControl w:val="0"/>
        <w:numPr>
          <w:ilvl w:val="0"/>
          <w:numId w:val="26"/>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E2178E">
        <w:rPr>
          <w:rFonts w:ascii="Times New Roman" w:eastAsia="Calibri" w:hAnsi="Times New Roman" w:cs="Times New Roman"/>
          <w:color w:val="000000"/>
          <w:sz w:val="28"/>
          <w:szCs w:val="28"/>
        </w:rPr>
        <w:t>диагностируемому</w:t>
      </w:r>
      <w:proofErr w:type="gramEnd"/>
      <w:r w:rsidRPr="00E2178E">
        <w:rPr>
          <w:rFonts w:ascii="Times New Roman" w:eastAsia="Calibri" w:hAnsi="Times New Roman" w:cs="Times New Roman"/>
          <w:color w:val="000000"/>
          <w:sz w:val="28"/>
          <w:szCs w:val="28"/>
        </w:rPr>
        <w:t xml:space="preserve">.  </w:t>
      </w:r>
    </w:p>
    <w:p w:rsidR="00174E4F" w:rsidRDefault="00174E4F" w:rsidP="00174E4F">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174E4F" w:rsidRPr="00E2178E" w:rsidRDefault="00174E4F" w:rsidP="00174E4F">
      <w:pPr>
        <w:pStyle w:val="a3"/>
        <w:widowControl w:val="0"/>
        <w:numPr>
          <w:ilvl w:val="0"/>
          <w:numId w:val="27"/>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174E4F" w:rsidRDefault="00174E4F" w:rsidP="00174E4F">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174E4F" w:rsidRDefault="00174E4F" w:rsidP="00174E4F">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174E4F" w:rsidRDefault="00174E4F" w:rsidP="00174E4F">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174E4F" w:rsidRPr="0054408E" w:rsidRDefault="00174E4F" w:rsidP="00174E4F">
      <w:pPr>
        <w:pStyle w:val="a3"/>
        <w:widowControl w:val="0"/>
        <w:numPr>
          <w:ilvl w:val="0"/>
          <w:numId w:val="27"/>
        </w:numPr>
        <w:suppressAutoHyphens/>
        <w:spacing w:after="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174E4F" w:rsidRPr="0054408E" w:rsidRDefault="00174E4F" w:rsidP="00174E4F">
      <w:pPr>
        <w:pStyle w:val="a3"/>
        <w:widowControl w:val="0"/>
        <w:numPr>
          <w:ilvl w:val="0"/>
          <w:numId w:val="26"/>
        </w:numPr>
        <w:tabs>
          <w:tab w:val="left" w:pos="1134"/>
        </w:tabs>
        <w:suppressAutoHyphens/>
        <w:spacing w:after="0" w:line="240" w:lineRule="auto"/>
        <w:ind w:hanging="294"/>
        <w:jc w:val="both"/>
        <w:rPr>
          <w:rFonts w:ascii="Times New Roman" w:eastAsia="Calibri" w:hAnsi="Times New Roman" w:cs="Times New Roman"/>
          <w:color w:val="000000"/>
          <w:sz w:val="28"/>
          <w:szCs w:val="28"/>
        </w:rPr>
      </w:pPr>
      <w:r w:rsidRPr="0054408E">
        <w:rPr>
          <w:rFonts w:ascii="Times New Roman" w:eastAsia="Calibri" w:hAnsi="Times New Roman" w:cs="Times New Roman"/>
          <w:i/>
          <w:color w:val="000000"/>
          <w:sz w:val="28"/>
          <w:szCs w:val="28"/>
        </w:rPr>
        <w:t>Принцип целостного изучения педагогического процесса</w:t>
      </w:r>
      <w:r w:rsidRPr="0054408E">
        <w:rPr>
          <w:rFonts w:ascii="Times New Roman" w:eastAsia="Calibri" w:hAnsi="Times New Roman" w:cs="Times New Roman"/>
          <w:color w:val="000000"/>
          <w:sz w:val="28"/>
          <w:szCs w:val="28"/>
        </w:rPr>
        <w:t xml:space="preserve"> предполагает:  </w:t>
      </w:r>
    </w:p>
    <w:p w:rsidR="00174E4F" w:rsidRDefault="00174E4F" w:rsidP="00174E4F">
      <w:pPr>
        <w:widowControl w:val="0"/>
        <w:suppressAutoHyphen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Pr="00BD5294">
        <w:rPr>
          <w:rFonts w:ascii="Times New Roman" w:eastAsia="Calibri" w:hAnsi="Times New Roman" w:cs="Times New Roman"/>
          <w:color w:val="000000"/>
          <w:sz w:val="28"/>
          <w:szCs w:val="28"/>
        </w:rPr>
        <w:t xml:space="preserve">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174E4F" w:rsidRPr="00BD5294" w:rsidRDefault="00174E4F" w:rsidP="00174E4F">
      <w:pPr>
        <w:pStyle w:val="a3"/>
        <w:widowControl w:val="0"/>
        <w:numPr>
          <w:ilvl w:val="0"/>
          <w:numId w:val="26"/>
        </w:numPr>
        <w:tabs>
          <w:tab w:val="left" w:pos="709"/>
        </w:tabs>
        <w:suppressAutoHyphens/>
        <w:spacing w:after="240" w:line="240" w:lineRule="auto"/>
        <w:ind w:left="142" w:firstLine="284"/>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w:t>
      </w:r>
      <w:proofErr w:type="spellStart"/>
      <w:r w:rsidRPr="00BD5294">
        <w:rPr>
          <w:rFonts w:ascii="Times New Roman" w:eastAsia="Calibri" w:hAnsi="Times New Roman" w:cs="Times New Roman"/>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состоят в том, чтобы:  </w:t>
      </w:r>
    </w:p>
    <w:p w:rsidR="00174E4F" w:rsidRPr="00BD5294" w:rsidRDefault="00174E4F" w:rsidP="00174E4F">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174E4F" w:rsidRPr="00BD5294" w:rsidRDefault="00174E4F" w:rsidP="00174E4F">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w:t>
      </w:r>
      <w:proofErr w:type="spellStart"/>
      <w:r w:rsidRPr="00BD5294">
        <w:rPr>
          <w:rFonts w:ascii="Times New Roman" w:eastAsia="Calibri" w:hAnsi="Times New Roman" w:cs="Times New Roman"/>
          <w:color w:val="000000"/>
          <w:sz w:val="28"/>
          <w:szCs w:val="28"/>
        </w:rPr>
        <w:t>социокультурные</w:t>
      </w:r>
      <w:proofErr w:type="spellEnd"/>
      <w:r w:rsidRPr="00BD5294">
        <w:rPr>
          <w:rFonts w:ascii="Times New Roman" w:eastAsia="Calibri" w:hAnsi="Times New Roman" w:cs="Times New Roman"/>
          <w:color w:val="000000"/>
          <w:sz w:val="28"/>
          <w:szCs w:val="28"/>
        </w:rPr>
        <w:t xml:space="preserve"> особенности индивидуально-личностного становления ребенка;  </w:t>
      </w:r>
    </w:p>
    <w:p w:rsidR="00174E4F" w:rsidRDefault="00174E4F" w:rsidP="00174E4F">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естественных условиях педагогического процесса.  </w:t>
      </w:r>
    </w:p>
    <w:p w:rsidR="00174E4F" w:rsidRPr="001968B1" w:rsidRDefault="00174E4F" w:rsidP="00174E4F">
      <w:pPr>
        <w:pStyle w:val="a3"/>
        <w:widowControl w:val="0"/>
        <w:numPr>
          <w:ilvl w:val="0"/>
          <w:numId w:val="26"/>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174E4F" w:rsidRPr="00BD5294" w:rsidRDefault="00174E4F" w:rsidP="00174E4F">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174E4F" w:rsidRPr="00BD5294" w:rsidRDefault="00174E4F" w:rsidP="00174E4F">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174E4F" w:rsidRPr="00BD5294" w:rsidRDefault="00174E4F" w:rsidP="00174E4F">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174E4F" w:rsidRPr="00BD5294" w:rsidRDefault="00174E4F" w:rsidP="00174E4F">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174E4F" w:rsidRPr="00BD5294" w:rsidRDefault="00174E4F" w:rsidP="00174E4F">
      <w:pPr>
        <w:pStyle w:val="a3"/>
        <w:widowControl w:val="0"/>
        <w:numPr>
          <w:ilvl w:val="0"/>
          <w:numId w:val="26"/>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lastRenderedPageBreak/>
        <w:t xml:space="preserve">Принцип </w:t>
      </w:r>
      <w:proofErr w:type="spellStart"/>
      <w:r w:rsidRPr="00BD5294">
        <w:rPr>
          <w:rFonts w:ascii="Times New Roman" w:eastAsia="Calibri" w:hAnsi="Times New Roman" w:cs="Times New Roman"/>
          <w:i/>
          <w:color w:val="000000"/>
          <w:sz w:val="28"/>
          <w:szCs w:val="28"/>
        </w:rPr>
        <w:t>персонализации</w:t>
      </w:r>
      <w:proofErr w:type="spellEnd"/>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174E4F" w:rsidRPr="00BD5294" w:rsidRDefault="00174E4F" w:rsidP="00174E4F">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174E4F" w:rsidRPr="00BD5294"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 xml:space="preserve">Пятый этап – </w:t>
      </w:r>
      <w:proofErr w:type="spellStart"/>
      <w:r w:rsidRPr="002D3DFF">
        <w:rPr>
          <w:rFonts w:ascii="Times New Roman" w:eastAsia="Calibri" w:hAnsi="Times New Roman" w:cs="Times New Roman"/>
          <w:i/>
          <w:color w:val="000000"/>
          <w:sz w:val="28"/>
          <w:szCs w:val="28"/>
        </w:rPr>
        <w:t>целеобразовательный</w:t>
      </w:r>
      <w:proofErr w:type="spellEnd"/>
      <w:r w:rsidRPr="002D3DFF">
        <w:rPr>
          <w:rFonts w:ascii="Times New Roman" w:eastAsia="Calibri" w:hAnsi="Times New Roman" w:cs="Times New Roman"/>
          <w:i/>
          <w:color w:val="000000"/>
          <w:sz w:val="28"/>
          <w:szCs w:val="28"/>
        </w:rPr>
        <w:t>:</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Для успешного усвоения детьми Программы разрабатываются индивидуальные образовате</w:t>
      </w:r>
      <w:r>
        <w:rPr>
          <w:rFonts w:ascii="Times New Roman" w:eastAsia="Calibri" w:hAnsi="Times New Roman" w:cs="Times New Roman"/>
          <w:color w:val="000000"/>
          <w:sz w:val="28"/>
          <w:szCs w:val="28"/>
        </w:rPr>
        <w:t xml:space="preserve">льные </w:t>
      </w:r>
      <w:proofErr w:type="gramStart"/>
      <w:r>
        <w:rPr>
          <w:rFonts w:ascii="Times New Roman" w:eastAsia="Calibri" w:hAnsi="Times New Roman" w:cs="Times New Roman"/>
          <w:color w:val="000000"/>
          <w:sz w:val="28"/>
          <w:szCs w:val="28"/>
        </w:rPr>
        <w:t>маршруты</w:t>
      </w:r>
      <w:proofErr w:type="gramEnd"/>
      <w:r>
        <w:rPr>
          <w:rFonts w:ascii="Times New Roman" w:eastAsia="Calibri" w:hAnsi="Times New Roman" w:cs="Times New Roman"/>
          <w:color w:val="000000"/>
          <w:sz w:val="28"/>
          <w:szCs w:val="28"/>
        </w:rPr>
        <w:t xml:space="preserve"> и определяется  </w:t>
      </w:r>
      <w:r w:rsidRPr="00E66627">
        <w:rPr>
          <w:rFonts w:ascii="Times New Roman" w:eastAsia="Calibri" w:hAnsi="Times New Roman" w:cs="Times New Roman"/>
          <w:color w:val="000000"/>
          <w:sz w:val="28"/>
          <w:szCs w:val="28"/>
        </w:rPr>
        <w:t xml:space="preserve">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воспитанника (уровень готовности к освоению программы). </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174E4F" w:rsidRDefault="00174E4F" w:rsidP="00174E4F">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При</w:t>
      </w:r>
      <w:r>
        <w:rPr>
          <w:rFonts w:ascii="Times New Roman" w:eastAsia="Calibri" w:hAnsi="Times New Roman" w:cs="Times New Roman"/>
          <w:color w:val="000000"/>
          <w:sz w:val="28"/>
          <w:szCs w:val="28"/>
        </w:rPr>
        <w:t xml:space="preserve"> </w:t>
      </w:r>
      <w:r w:rsidRPr="00E66627">
        <w:rPr>
          <w:rFonts w:ascii="Times New Roman" w:eastAsia="Calibri" w:hAnsi="Times New Roman" w:cs="Times New Roman"/>
          <w:color w:val="000000"/>
          <w:sz w:val="28"/>
          <w:szCs w:val="28"/>
        </w:rPr>
        <w:t xml:space="preserve">разработке индивидуального маршрута учитываются следующие принципы:  </w:t>
      </w:r>
    </w:p>
    <w:p w:rsidR="00174E4F" w:rsidRPr="002D71DC" w:rsidRDefault="00174E4F" w:rsidP="00174E4F">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lastRenderedPageBreak/>
        <w:t xml:space="preserve">принцип опоры на </w:t>
      </w:r>
      <w:proofErr w:type="spellStart"/>
      <w:r w:rsidRPr="002D71DC">
        <w:rPr>
          <w:rFonts w:ascii="Times New Roman" w:eastAsia="Calibri" w:hAnsi="Times New Roman" w:cs="Times New Roman"/>
          <w:color w:val="000000"/>
          <w:sz w:val="28"/>
          <w:szCs w:val="28"/>
        </w:rPr>
        <w:t>обучаемость</w:t>
      </w:r>
      <w:proofErr w:type="spellEnd"/>
      <w:r w:rsidRPr="002D71DC">
        <w:rPr>
          <w:rFonts w:ascii="Times New Roman" w:eastAsia="Calibri" w:hAnsi="Times New Roman" w:cs="Times New Roman"/>
          <w:color w:val="000000"/>
          <w:sz w:val="28"/>
          <w:szCs w:val="28"/>
        </w:rPr>
        <w:t xml:space="preserve"> ребенка; </w:t>
      </w:r>
    </w:p>
    <w:p w:rsidR="00174E4F" w:rsidRPr="002D71DC" w:rsidRDefault="00174E4F" w:rsidP="00174E4F">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174E4F" w:rsidRPr="002D71DC" w:rsidRDefault="00174E4F" w:rsidP="00174E4F">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соблюдения интересов ребенка; </w:t>
      </w:r>
    </w:p>
    <w:p w:rsidR="00174E4F" w:rsidRPr="002D71DC" w:rsidRDefault="00174E4F" w:rsidP="00174E4F">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тесного взаимодействия и согласованности работы "команды" специалистов, в ходе изучения ребенка (явления, ситуации);</w:t>
      </w:r>
    </w:p>
    <w:p w:rsidR="00174E4F" w:rsidRPr="002D71DC" w:rsidRDefault="00174E4F" w:rsidP="00174E4F">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непрерывности, когда ребенку гарантировано непрерывное сопровождение на всех этапах помощи в решении проблемы;</w:t>
      </w:r>
    </w:p>
    <w:p w:rsidR="00174E4F" w:rsidRPr="002D71DC" w:rsidRDefault="00174E4F" w:rsidP="00174E4F">
      <w:pPr>
        <w:pStyle w:val="a3"/>
        <w:numPr>
          <w:ilvl w:val="0"/>
          <w:numId w:val="83"/>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отказа от усредненного нормирования; </w:t>
      </w:r>
    </w:p>
    <w:p w:rsidR="00174E4F" w:rsidRPr="002D71DC" w:rsidRDefault="00174E4F" w:rsidP="00174E4F">
      <w:pPr>
        <w:pStyle w:val="a3"/>
        <w:numPr>
          <w:ilvl w:val="0"/>
          <w:numId w:val="83"/>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174E4F" w:rsidRDefault="00174E4F" w:rsidP="00174E4F">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174E4F" w:rsidRPr="00B860C0" w:rsidRDefault="00174E4F" w:rsidP="00174E4F">
      <w:pPr>
        <w:spacing w:after="24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174E4F" w:rsidRDefault="00174E4F" w:rsidP="00174E4F">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174E4F" w:rsidRPr="00446C12" w:rsidRDefault="00174E4F" w:rsidP="00174E4F">
      <w:pPr>
        <w:widowControl w:val="0"/>
        <w:suppressAutoHyphens/>
        <w:spacing w:after="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rsidR="00174E4F" w:rsidRPr="0032486E" w:rsidRDefault="00174E4F" w:rsidP="00174E4F">
      <w:pPr>
        <w:pStyle w:val="a3"/>
        <w:widowControl w:val="0"/>
        <w:numPr>
          <w:ilvl w:val="0"/>
          <w:numId w:val="22"/>
        </w:numPr>
        <w:suppressAutoHyphens/>
        <w:spacing w:after="12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Pr>
          <w:rFonts w:ascii="Times New Roman" w:hAnsi="Times New Roman"/>
          <w:sz w:val="28"/>
          <w:szCs w:val="28"/>
        </w:rPr>
        <w:t>.</w:t>
      </w:r>
    </w:p>
    <w:p w:rsidR="00174E4F" w:rsidRDefault="00174E4F" w:rsidP="00174E4F">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174E4F" w:rsidRPr="000E1274" w:rsidRDefault="00174E4F" w:rsidP="00174E4F">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Pr="000E1274">
        <w:rPr>
          <w:rFonts w:ascii="Times New Roman" w:eastAsia="Calibri" w:hAnsi="Times New Roman" w:cs="Times New Roman"/>
          <w:b/>
          <w:color w:val="000000"/>
          <w:sz w:val="28"/>
          <w:szCs w:val="28"/>
        </w:rPr>
        <w:t>ладший возраст (3 – 4 года)</w:t>
      </w:r>
    </w:p>
    <w:p w:rsidR="00174E4F" w:rsidRDefault="00174E4F" w:rsidP="00174E4F">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174E4F" w:rsidRPr="008E496C" w:rsidRDefault="00174E4F" w:rsidP="00174E4F">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174E4F" w:rsidRPr="00304BE5" w:rsidRDefault="00174E4F" w:rsidP="00174E4F">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174E4F" w:rsidRPr="00304BE5" w:rsidRDefault="00174E4F" w:rsidP="00174E4F">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lastRenderedPageBreak/>
        <w:t>имеет представление о характерных особенностях сезонных изменений в природе родного края;</w:t>
      </w:r>
    </w:p>
    <w:p w:rsidR="00174E4F" w:rsidRDefault="00174E4F" w:rsidP="00174E4F">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174E4F" w:rsidRPr="0038274A" w:rsidRDefault="00174E4F" w:rsidP="00174E4F">
      <w:pPr>
        <w:pStyle w:val="a3"/>
        <w:numPr>
          <w:ilvl w:val="0"/>
          <w:numId w:val="19"/>
        </w:numPr>
        <w:spacing w:after="12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174E4F" w:rsidRPr="000E1274" w:rsidRDefault="00174E4F" w:rsidP="00174E4F">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174E4F" w:rsidRPr="008A43E1" w:rsidRDefault="00174E4F" w:rsidP="00174E4F">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К пяти годам ребено</w:t>
      </w:r>
      <w:r>
        <w:rPr>
          <w:rFonts w:ascii="Times New Roman" w:eastAsia="Calibri" w:hAnsi="Times New Roman" w:cs="Times New Roman"/>
          <w:color w:val="000000"/>
          <w:sz w:val="28"/>
          <w:szCs w:val="28"/>
        </w:rPr>
        <w:t>к:</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174E4F" w:rsidRPr="0038274A" w:rsidRDefault="00174E4F" w:rsidP="00174E4F">
      <w:pPr>
        <w:pStyle w:val="a3"/>
        <w:numPr>
          <w:ilvl w:val="0"/>
          <w:numId w:val="64"/>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174E4F" w:rsidRPr="000E1274" w:rsidRDefault="00174E4F" w:rsidP="00174E4F">
      <w:pPr>
        <w:spacing w:after="12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(5 -6</w:t>
      </w:r>
      <w:r w:rsidRPr="000E1274">
        <w:rPr>
          <w:rFonts w:ascii="Times New Roman" w:eastAsia="Calibri" w:hAnsi="Times New Roman" w:cs="Times New Roman"/>
          <w:b/>
          <w:color w:val="000000"/>
          <w:sz w:val="28"/>
          <w:szCs w:val="28"/>
        </w:rPr>
        <w:t xml:space="preserve"> лет)</w:t>
      </w:r>
    </w:p>
    <w:p w:rsidR="00174E4F" w:rsidRPr="00304BE5" w:rsidRDefault="00174E4F" w:rsidP="00174E4F">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К шести </w:t>
      </w:r>
      <w:r w:rsidRPr="000E1274">
        <w:rPr>
          <w:rFonts w:ascii="Times New Roman" w:eastAsia="Calibri" w:hAnsi="Times New Roman" w:cs="Times New Roman"/>
          <w:color w:val="000000"/>
          <w:sz w:val="28"/>
          <w:szCs w:val="28"/>
        </w:rPr>
        <w:t xml:space="preserve">годам ребенок: </w:t>
      </w:r>
    </w:p>
    <w:p w:rsidR="00174E4F" w:rsidRPr="00EB6328" w:rsidRDefault="00174E4F" w:rsidP="00174E4F">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174E4F" w:rsidRPr="004602FA" w:rsidRDefault="00174E4F" w:rsidP="00174E4F">
      <w:pPr>
        <w:pStyle w:val="a3"/>
        <w:widowControl w:val="0"/>
        <w:numPr>
          <w:ilvl w:val="0"/>
          <w:numId w:val="64"/>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174E4F" w:rsidRPr="00EB6328" w:rsidRDefault="00174E4F" w:rsidP="00174E4F">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проявляет желание пр</w:t>
      </w:r>
      <w:r>
        <w:rPr>
          <w:rFonts w:ascii="Times New Roman" w:hAnsi="Times New Roman" w:cs="Times New Roman"/>
          <w:sz w:val="28"/>
          <w:szCs w:val="28"/>
        </w:rPr>
        <w:t>инимать участие в традициях города и горожан</w:t>
      </w:r>
      <w:r w:rsidRPr="00EB6328">
        <w:rPr>
          <w:rFonts w:ascii="Times New Roman" w:hAnsi="Times New Roman" w:cs="Times New Roman"/>
          <w:sz w:val="28"/>
          <w:szCs w:val="28"/>
        </w:rPr>
        <w:t xml:space="preserve">, социальных акциях; </w:t>
      </w:r>
    </w:p>
    <w:p w:rsidR="00174E4F" w:rsidRPr="00EB6328" w:rsidRDefault="00174E4F" w:rsidP="00174E4F">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174E4F" w:rsidRPr="00EB6328" w:rsidRDefault="00174E4F" w:rsidP="00174E4F">
      <w:pPr>
        <w:pStyle w:val="a3"/>
        <w:numPr>
          <w:ilvl w:val="0"/>
          <w:numId w:val="64"/>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174E4F" w:rsidRDefault="00174E4F" w:rsidP="00174E4F">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174E4F" w:rsidRPr="00EB6328" w:rsidRDefault="00174E4F" w:rsidP="00174E4F">
      <w:pPr>
        <w:pStyle w:val="a3"/>
        <w:numPr>
          <w:ilvl w:val="0"/>
          <w:numId w:val="64"/>
        </w:numPr>
        <w:spacing w:after="12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roofErr w:type="gramEnd"/>
    </w:p>
    <w:p w:rsidR="00174E4F" w:rsidRDefault="00174E4F" w:rsidP="00174E4F">
      <w:pPr>
        <w:spacing w:after="12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Старший возраст (на этапе завершения дошкольного образования)</w:t>
      </w:r>
    </w:p>
    <w:p w:rsidR="00174E4F" w:rsidRDefault="00174E4F" w:rsidP="00174E4F">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 семи</w:t>
      </w:r>
      <w:r w:rsidRPr="000E1274">
        <w:rPr>
          <w:rFonts w:ascii="Times New Roman" w:eastAsia="Calibri" w:hAnsi="Times New Roman" w:cs="Times New Roman"/>
          <w:color w:val="000000"/>
          <w:sz w:val="28"/>
          <w:szCs w:val="28"/>
        </w:rPr>
        <w:t xml:space="preserve"> годам ребенок: </w:t>
      </w:r>
      <w:r>
        <w:rPr>
          <w:rFonts w:ascii="Times New Roman" w:eastAsia="Calibri" w:hAnsi="Times New Roman" w:cs="Times New Roman"/>
          <w:color w:val="000000"/>
          <w:sz w:val="28"/>
          <w:szCs w:val="28"/>
        </w:rPr>
        <w:t xml:space="preserve"> </w:t>
      </w:r>
    </w:p>
    <w:p w:rsidR="00174E4F" w:rsidRPr="00071923" w:rsidRDefault="00174E4F" w:rsidP="00174E4F">
      <w:pPr>
        <w:pStyle w:val="a3"/>
        <w:numPr>
          <w:ilvl w:val="0"/>
          <w:numId w:val="8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 xml:space="preserve">проявляет интерес к дагестанским традициям и обычаям, к построению межличностной коммуникации в </w:t>
      </w:r>
      <w:proofErr w:type="gramStart"/>
      <w:r w:rsidRPr="00071923">
        <w:rPr>
          <w:rFonts w:ascii="Times New Roman" w:eastAsia="Calibri" w:hAnsi="Times New Roman" w:cs="Times New Roman"/>
          <w:color w:val="000000"/>
          <w:sz w:val="28"/>
          <w:szCs w:val="28"/>
        </w:rPr>
        <w:t>традиционном</w:t>
      </w:r>
      <w:proofErr w:type="gramEnd"/>
      <w:r w:rsidRPr="00071923">
        <w:rPr>
          <w:rFonts w:ascii="Times New Roman" w:eastAsia="Calibri" w:hAnsi="Times New Roman" w:cs="Times New Roman"/>
          <w:color w:val="000000"/>
          <w:sz w:val="28"/>
          <w:szCs w:val="28"/>
        </w:rPr>
        <w:t xml:space="preserve"> дагестанском </w:t>
      </w:r>
      <w:proofErr w:type="spellStart"/>
      <w:r w:rsidRPr="00071923">
        <w:rPr>
          <w:rFonts w:ascii="Times New Roman" w:eastAsia="Calibri" w:hAnsi="Times New Roman" w:cs="Times New Roman"/>
          <w:color w:val="000000"/>
          <w:sz w:val="28"/>
          <w:szCs w:val="28"/>
        </w:rPr>
        <w:t>микросоциуме</w:t>
      </w:r>
      <w:proofErr w:type="spellEnd"/>
      <w:r w:rsidRPr="00071923">
        <w:rPr>
          <w:rFonts w:ascii="Times New Roman" w:eastAsia="Calibri" w:hAnsi="Times New Roman" w:cs="Times New Roman"/>
          <w:color w:val="000000"/>
          <w:sz w:val="28"/>
          <w:szCs w:val="28"/>
        </w:rPr>
        <w:t>;</w:t>
      </w:r>
    </w:p>
    <w:p w:rsidR="00174E4F" w:rsidRPr="00071923" w:rsidRDefault="00174E4F" w:rsidP="00174E4F">
      <w:pPr>
        <w:pStyle w:val="a3"/>
        <w:numPr>
          <w:ilvl w:val="0"/>
          <w:numId w:val="8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lastRenderedPageBreak/>
        <w:t>имеет представление о традиционных народных праздниках, истории их возникновения, обычаях, связанных с этими праздниками;</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обладает начальными сведениями о животных и растениях, встречающихся в республике, о местности, в которой проживает;</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lang w:eastAsia="ru-RU"/>
        </w:rPr>
        <w:t>имеет элементарные представления об охране природы, о заповедниках, заказниках родного края;</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знаком с произведениями разных жанров писателей и поэтов Дагестана, с народным фольклором;</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проявляет интерес к произведениям декоративно-прикладного искусства, картинам дагестанских художников;</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может определить, к какому виду художественного промысла относится тот или иной предмет декоративно-прикладного искусства;</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proofErr w:type="gramStart"/>
      <w:r w:rsidRPr="00071923">
        <w:rPr>
          <w:rFonts w:ascii="Times New Roman" w:hAnsi="Times New Roman" w:cs="Times New Roman"/>
          <w:sz w:val="28"/>
          <w:szCs w:val="28"/>
        </w:rPr>
        <w:t>имеет базовые представления о здоровом образе жизни и о традиционных для народностей Дагестана средствами физического воспитания;</w:t>
      </w:r>
      <w:proofErr w:type="gramEnd"/>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 xml:space="preserve">имеет представление об основных способах обеспечения и укрепления доступными средствами физического здоровья в благоприятных </w:t>
      </w:r>
      <w:proofErr w:type="spellStart"/>
      <w:proofErr w:type="gramStart"/>
      <w:r w:rsidRPr="00071923">
        <w:rPr>
          <w:rFonts w:ascii="Times New Roman" w:hAnsi="Times New Roman" w:cs="Times New Roman"/>
          <w:sz w:val="28"/>
          <w:szCs w:val="28"/>
        </w:rPr>
        <w:t>климато-географических</w:t>
      </w:r>
      <w:proofErr w:type="spellEnd"/>
      <w:proofErr w:type="gramEnd"/>
      <w:r w:rsidRPr="00071923">
        <w:rPr>
          <w:rFonts w:ascii="Times New Roman" w:hAnsi="Times New Roman" w:cs="Times New Roman"/>
          <w:sz w:val="28"/>
          <w:szCs w:val="28"/>
        </w:rPr>
        <w:t xml:space="preserve"> условиях конкретного места проживания;</w:t>
      </w:r>
    </w:p>
    <w:p w:rsidR="00174E4F" w:rsidRPr="00071923" w:rsidRDefault="00174E4F" w:rsidP="00174E4F">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имеет представление о некоторых спортивных событиях и достижениях Республики Дагестан.</w:t>
      </w:r>
    </w:p>
    <w:p w:rsidR="00174E4F" w:rsidRDefault="00174E4F" w:rsidP="00174E4F">
      <w:pPr>
        <w:spacing w:line="240" w:lineRule="auto"/>
        <w:jc w:val="both"/>
        <w:rPr>
          <w:rFonts w:ascii="Times New Roman" w:eastAsia="Calibri" w:hAnsi="Times New Roman" w:cs="Times New Roman"/>
          <w:color w:val="000000"/>
          <w:sz w:val="28"/>
          <w:szCs w:val="28"/>
        </w:rPr>
      </w:pPr>
    </w:p>
    <w:p w:rsidR="00174E4F" w:rsidRPr="0075373E" w:rsidRDefault="00174E4F" w:rsidP="00174E4F">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174E4F" w:rsidRPr="00FD7D77" w:rsidRDefault="00174E4F" w:rsidP="00174E4F">
      <w:pPr>
        <w:spacing w:after="0"/>
        <w:ind w:left="567"/>
        <w:jc w:val="both"/>
        <w:rPr>
          <w:rFonts w:ascii="Times New Roman" w:hAnsi="Times New Roman" w:cs="Times New Roman"/>
          <w:b/>
          <w:sz w:val="28"/>
          <w:szCs w:val="28"/>
        </w:rPr>
      </w:pPr>
      <w:r w:rsidRPr="0075373E">
        <w:rPr>
          <w:rFonts w:ascii="Times New Roman" w:eastAsia="Lucida Sans Unicode" w:hAnsi="Times New Roman" w:cs="Times New Roman"/>
          <w:b/>
          <w:color w:val="000000" w:themeColor="text1"/>
          <w:kern w:val="1"/>
          <w:sz w:val="28"/>
          <w:szCs w:val="28"/>
          <w:lang w:eastAsia="hi-IN" w:bidi="hi-IN"/>
        </w:rPr>
        <w:t xml:space="preserve"> 2.1.</w:t>
      </w:r>
      <w:r w:rsidRPr="00FD7D77">
        <w:rPr>
          <w:rFonts w:ascii="Times New Roman" w:hAnsi="Times New Roman" w:cs="Times New Roman"/>
          <w:b/>
          <w:i/>
          <w:sz w:val="28"/>
          <w:szCs w:val="28"/>
        </w:rPr>
        <w:t xml:space="preserve"> </w:t>
      </w:r>
      <w:r w:rsidRPr="00FD7D77">
        <w:rPr>
          <w:rFonts w:ascii="Times New Roman" w:hAnsi="Times New Roman" w:cs="Times New Roman"/>
          <w:b/>
          <w:sz w:val="28"/>
          <w:szCs w:val="28"/>
        </w:rPr>
        <w:t>Общие положения</w:t>
      </w:r>
    </w:p>
    <w:p w:rsidR="00174E4F" w:rsidRPr="00336134" w:rsidRDefault="00174E4F" w:rsidP="00174E4F">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174E4F" w:rsidRPr="00336134" w:rsidRDefault="00174E4F" w:rsidP="00174E4F">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336134">
        <w:rPr>
          <w:rFonts w:ascii="Times New Roman" w:eastAsia="Times New Roman" w:hAnsi="Times New Roman" w:cs="Times New Roman"/>
          <w:color w:val="000000" w:themeColor="text1"/>
          <w:sz w:val="28"/>
          <w:szCs w:val="28"/>
          <w:lang w:eastAsia="ru-RU"/>
        </w:rPr>
        <w:t>интегрированно</w:t>
      </w:r>
      <w:proofErr w:type="spellEnd"/>
      <w:r w:rsidRPr="00336134">
        <w:rPr>
          <w:rFonts w:ascii="Times New Roman" w:eastAsia="Times New Roman" w:hAnsi="Times New Roman" w:cs="Times New Roman"/>
          <w:color w:val="000000" w:themeColor="text1"/>
          <w:sz w:val="28"/>
          <w:szCs w:val="28"/>
          <w:lang w:eastAsia="ru-RU"/>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174E4F" w:rsidRPr="00336134" w:rsidRDefault="00174E4F" w:rsidP="00174E4F">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w:t>
      </w:r>
      <w:r>
        <w:rPr>
          <w:rFonts w:ascii="Times New Roman" w:eastAsia="Times New Roman" w:hAnsi="Times New Roman" w:cs="Times New Roman"/>
          <w:color w:val="000000" w:themeColor="text1"/>
          <w:sz w:val="28"/>
          <w:szCs w:val="28"/>
          <w:lang w:eastAsia="ru-RU"/>
        </w:rPr>
        <w:t xml:space="preserve"> только в рамках организованной</w:t>
      </w:r>
      <w:r w:rsidRPr="00336134">
        <w:rPr>
          <w:rFonts w:ascii="Times New Roman" w:eastAsia="Times New Roman" w:hAnsi="Times New Roman" w:cs="Times New Roman"/>
          <w:color w:val="000000" w:themeColor="text1"/>
          <w:sz w:val="28"/>
          <w:szCs w:val="28"/>
          <w:lang w:eastAsia="ru-RU"/>
        </w:rPr>
        <w:t xml:space="preserve"> образовательной деятельности, но и в ходе режимных моментов — как в совместной </w:t>
      </w:r>
      <w:r w:rsidRPr="00336134">
        <w:rPr>
          <w:rFonts w:ascii="Times New Roman" w:eastAsia="Times New Roman" w:hAnsi="Times New Roman" w:cs="Times New Roman"/>
          <w:color w:val="000000" w:themeColor="text1"/>
          <w:sz w:val="28"/>
          <w:szCs w:val="28"/>
          <w:lang w:eastAsia="ru-RU"/>
        </w:rPr>
        <w:lastRenderedPageBreak/>
        <w:t>деятельности взрослого и детей, так и в самостоятельной деятельности дошкольников.</w:t>
      </w:r>
    </w:p>
    <w:p w:rsidR="00174E4F" w:rsidRPr="00D14641" w:rsidRDefault="00174E4F" w:rsidP="00174E4F">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74E4F" w:rsidRPr="00D14641" w:rsidRDefault="00174E4F" w:rsidP="00174E4F">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14641">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D14641">
        <w:rPr>
          <w:rFonts w:ascii="Times New Roman" w:hAnsi="Times New Roman" w:cs="Times New Roman"/>
          <w:sz w:val="28"/>
          <w:szCs w:val="28"/>
        </w:rPr>
        <w:t>социокультурных</w:t>
      </w:r>
      <w:proofErr w:type="spellEnd"/>
      <w:r w:rsidRPr="00D14641">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w:t>
      </w:r>
      <w:proofErr w:type="gramEnd"/>
      <w:r w:rsidRPr="00D14641">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общем</w:t>
      </w:r>
      <w:proofErr w:type="gramEnd"/>
      <w:r w:rsidRPr="00D14641">
        <w:rPr>
          <w:rFonts w:ascii="Times New Roman" w:hAnsi="Times New Roman" w:cs="Times New Roman"/>
          <w:sz w:val="28"/>
          <w:szCs w:val="28"/>
        </w:rPr>
        <w:t xml:space="preserve"> доме людей, об особенностях ее природы, многообразии стран и народов мира.</w:t>
      </w:r>
    </w:p>
    <w:p w:rsidR="00174E4F" w:rsidRPr="00D14641" w:rsidRDefault="00174E4F" w:rsidP="00174E4F">
      <w:pPr>
        <w:pStyle w:val="ConsPlusNormal"/>
        <w:jc w:val="both"/>
        <w:rPr>
          <w:rFonts w:ascii="Times New Roman" w:hAnsi="Times New Roman" w:cs="Times New Roman"/>
          <w:sz w:val="28"/>
          <w:szCs w:val="28"/>
        </w:rPr>
      </w:pPr>
      <w:proofErr w:type="gramStart"/>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174E4F" w:rsidRPr="00D14641" w:rsidRDefault="00174E4F" w:rsidP="00174E4F">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74E4F" w:rsidRPr="00D14641" w:rsidRDefault="00174E4F" w:rsidP="00174E4F">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14641">
        <w:rPr>
          <w:rFonts w:ascii="Times New Roman" w:hAnsi="Times New Roman" w:cs="Times New Roman"/>
          <w:sz w:val="28"/>
          <w:szCs w:val="28"/>
        </w:rPr>
        <w:t xml:space="preserve">способствующих правильному формированию </w:t>
      </w:r>
      <w:r w:rsidRPr="00D14641">
        <w:rPr>
          <w:rFonts w:ascii="Times New Roman" w:hAnsi="Times New Roman" w:cs="Times New Roman"/>
          <w:sz w:val="28"/>
          <w:szCs w:val="28"/>
        </w:rPr>
        <w:lastRenderedPageBreak/>
        <w:t xml:space="preserve">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в двигательной сфере;</w:t>
      </w:r>
      <w:proofErr w:type="gramEnd"/>
      <w:r w:rsidRPr="00D14641">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74E4F" w:rsidRPr="00D14641" w:rsidRDefault="00174E4F" w:rsidP="00174E4F">
      <w:pPr>
        <w:pStyle w:val="ConsPlusNormal"/>
        <w:ind w:firstLine="708"/>
        <w:jc w:val="both"/>
        <w:rPr>
          <w:rFonts w:ascii="Times New Roman" w:hAnsi="Times New Roman" w:cs="Times New Roman"/>
          <w:sz w:val="28"/>
          <w:szCs w:val="28"/>
        </w:rPr>
      </w:pPr>
      <w:r w:rsidRPr="00D14641">
        <w:rPr>
          <w:rFonts w:ascii="Times New Roman"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74E4F" w:rsidRPr="00D14641" w:rsidRDefault="00174E4F" w:rsidP="00174E4F">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u w:val="single"/>
        </w:rPr>
        <w:t xml:space="preserve">- </w:t>
      </w:r>
      <w:r>
        <w:rPr>
          <w:rFonts w:ascii="Times New Roman" w:hAnsi="Times New Roman" w:cs="Times New Roman"/>
          <w:i/>
          <w:sz w:val="28"/>
          <w:szCs w:val="28"/>
          <w:u w:val="single"/>
        </w:rPr>
        <w:t>в раннем возрасте (1 год</w:t>
      </w:r>
      <w:r w:rsidRPr="00B90707">
        <w:rPr>
          <w:rFonts w:ascii="Times New Roman" w:hAnsi="Times New Roman" w:cs="Times New Roman"/>
          <w:i/>
          <w:sz w:val="28"/>
          <w:szCs w:val="28"/>
          <w:u w:val="single"/>
        </w:rPr>
        <w:t xml:space="preserve">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174E4F" w:rsidRDefault="00174E4F" w:rsidP="00174E4F">
      <w:pPr>
        <w:pStyle w:val="ConsPlusNormal"/>
        <w:jc w:val="both"/>
        <w:rPr>
          <w:rFonts w:ascii="Times New Roman" w:hAnsi="Times New Roman" w:cs="Times New Roman"/>
          <w:sz w:val="28"/>
          <w:szCs w:val="28"/>
        </w:rPr>
      </w:pPr>
      <w:r w:rsidRPr="00B90707">
        <w:rPr>
          <w:rFonts w:ascii="Times New Roman" w:hAnsi="Times New Roman" w:cs="Times New Roman"/>
          <w:i/>
          <w:sz w:val="28"/>
          <w:szCs w:val="28"/>
          <w:u w:val="single"/>
        </w:rPr>
        <w:t>- для детей дошкольного возраста (3 года - 8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D14641">
        <w:rPr>
          <w:rFonts w:ascii="Times New Roman"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174E4F" w:rsidRPr="00987FC6" w:rsidRDefault="00174E4F" w:rsidP="00174E4F">
      <w:pPr>
        <w:pStyle w:val="3"/>
        <w:spacing w:after="0" w:line="240" w:lineRule="auto"/>
        <w:ind w:left="0" w:firstLine="708"/>
        <w:jc w:val="both"/>
        <w:rPr>
          <w:rFonts w:ascii="Times New Roman" w:hAnsi="Times New Roman"/>
          <w:sz w:val="28"/>
          <w:szCs w:val="28"/>
        </w:rPr>
      </w:pPr>
      <w:r w:rsidRPr="00987FC6">
        <w:rPr>
          <w:rFonts w:ascii="Times New Roman" w:hAnsi="Times New Roman"/>
          <w:sz w:val="28"/>
          <w:szCs w:val="28"/>
        </w:rPr>
        <w:t>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174E4F" w:rsidRPr="00987FC6" w:rsidRDefault="00174E4F" w:rsidP="00174E4F">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формирование культуры здорового образа жизни на основе национально-культурных традиций южная климатическая зона;</w:t>
      </w:r>
    </w:p>
    <w:p w:rsidR="00174E4F" w:rsidRPr="00987FC6" w:rsidRDefault="00174E4F" w:rsidP="00174E4F">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долгий световой день;</w:t>
      </w:r>
    </w:p>
    <w:p w:rsidR="00174E4F" w:rsidRPr="00987FC6" w:rsidRDefault="00174E4F" w:rsidP="00174E4F">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культура и традиции народов Дагестана;</w:t>
      </w:r>
    </w:p>
    <w:p w:rsidR="00174E4F" w:rsidRPr="00987FC6" w:rsidRDefault="00174E4F" w:rsidP="00174E4F">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многонациональный состав детей и педагогов;</w:t>
      </w:r>
    </w:p>
    <w:p w:rsidR="00174E4F" w:rsidRPr="00987FC6" w:rsidRDefault="00174E4F" w:rsidP="00174E4F">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социальные запросы родителей.</w:t>
      </w:r>
    </w:p>
    <w:p w:rsidR="00174E4F" w:rsidRPr="00987FC6" w:rsidRDefault="00174E4F" w:rsidP="00174E4F">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lastRenderedPageBreak/>
        <w:t xml:space="preserve">     С учетом национально-культурных особенностей региона Республики  Дагестан определены цели региональной системы образования:</w:t>
      </w:r>
    </w:p>
    <w:p w:rsidR="00174E4F" w:rsidRPr="00987FC6" w:rsidRDefault="00174E4F" w:rsidP="00174E4F">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1.Воспитание любви к малой Родине, осознание ее многонациональности.</w:t>
      </w:r>
    </w:p>
    <w:p w:rsidR="00174E4F" w:rsidRPr="00987FC6" w:rsidRDefault="00174E4F" w:rsidP="00174E4F">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2.Формирование общей культуры с учетом этнокультурного образования.</w:t>
      </w:r>
    </w:p>
    <w:p w:rsidR="00174E4F" w:rsidRPr="00987FC6" w:rsidRDefault="00174E4F" w:rsidP="00174E4F">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3.Формирование бережного отношения к родной природе, окружающему.</w:t>
      </w:r>
    </w:p>
    <w:p w:rsidR="00174E4F" w:rsidRPr="004605B1" w:rsidRDefault="00174E4F" w:rsidP="00174E4F">
      <w:pPr>
        <w:pStyle w:val="a3"/>
        <w:spacing w:after="0" w:line="240" w:lineRule="auto"/>
        <w:ind w:left="0"/>
        <w:jc w:val="both"/>
        <w:rPr>
          <w:rFonts w:ascii="Times New Roman" w:hAnsi="Times New Roman"/>
          <w:b/>
          <w:i/>
          <w:sz w:val="28"/>
          <w:szCs w:val="28"/>
        </w:rPr>
      </w:pPr>
    </w:p>
    <w:p w:rsidR="00174E4F" w:rsidRPr="000C7823" w:rsidRDefault="00174E4F" w:rsidP="00174E4F">
      <w:pPr>
        <w:spacing w:after="120" w:line="240" w:lineRule="auto"/>
        <w:ind w:left="567"/>
        <w:jc w:val="center"/>
        <w:rPr>
          <w:rFonts w:ascii="Times New Roman" w:hAnsi="Times New Roman" w:cs="Times New Roman"/>
          <w:b/>
          <w:sz w:val="28"/>
          <w:szCs w:val="28"/>
        </w:rPr>
      </w:pPr>
      <w:r w:rsidRPr="00E3242B">
        <w:rPr>
          <w:rFonts w:ascii="Times New Roman" w:hAnsi="Times New Roman" w:cs="Times New Roman"/>
          <w:b/>
          <w:sz w:val="28"/>
          <w:szCs w:val="28"/>
        </w:rPr>
        <w:t>2.2. Образовательная деятельность в соответствии с направлениями развития ребенка</w:t>
      </w:r>
    </w:p>
    <w:p w:rsidR="00174E4F" w:rsidRPr="00E3242B" w:rsidRDefault="00174E4F" w:rsidP="00174E4F">
      <w:pPr>
        <w:spacing w:after="0" w:line="240" w:lineRule="auto"/>
        <w:jc w:val="both"/>
        <w:rPr>
          <w:rFonts w:ascii="Times New Roman" w:hAnsi="Times New Roman" w:cs="Times New Roman"/>
          <w:b/>
          <w:sz w:val="28"/>
          <w:szCs w:val="28"/>
          <w:u w:val="single"/>
        </w:rPr>
      </w:pPr>
      <w:r w:rsidRPr="00E3242B">
        <w:rPr>
          <w:rFonts w:ascii="Times New Roman" w:hAnsi="Times New Roman" w:cs="Times New Roman"/>
          <w:b/>
          <w:sz w:val="28"/>
          <w:szCs w:val="28"/>
        </w:rPr>
        <w:t>2.2.1.</w:t>
      </w:r>
      <w:r w:rsidRPr="00E3242B">
        <w:rPr>
          <w:rFonts w:ascii="Times New Roman" w:hAnsi="Times New Roman" w:cs="Times New Roman"/>
          <w:b/>
          <w:sz w:val="28"/>
          <w:szCs w:val="28"/>
        </w:rPr>
        <w:tab/>
      </w:r>
      <w:r>
        <w:rPr>
          <w:rFonts w:ascii="Times New Roman" w:hAnsi="Times New Roman" w:cs="Times New Roman"/>
          <w:b/>
          <w:sz w:val="28"/>
          <w:szCs w:val="28"/>
          <w:u w:val="single"/>
        </w:rPr>
        <w:t xml:space="preserve"> Ранний возраст (1</w:t>
      </w:r>
      <w:r w:rsidRPr="00E3242B">
        <w:rPr>
          <w:rFonts w:ascii="Times New Roman" w:hAnsi="Times New Roman" w:cs="Times New Roman"/>
          <w:b/>
          <w:sz w:val="28"/>
          <w:szCs w:val="28"/>
          <w:u w:val="single"/>
        </w:rPr>
        <w:t>-3года)</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общения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174E4F" w:rsidRPr="00237FA5"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 xml:space="preserve">В сфере развития общения </w:t>
      </w:r>
      <w:proofErr w:type="gramStart"/>
      <w:r w:rsidRPr="00237FA5">
        <w:rPr>
          <w:rFonts w:ascii="Times New Roman" w:hAnsi="Times New Roman" w:cs="Times New Roman"/>
          <w:sz w:val="28"/>
          <w:szCs w:val="28"/>
        </w:rPr>
        <w:t>со</w:t>
      </w:r>
      <w:proofErr w:type="gramEnd"/>
      <w:r w:rsidRPr="00237FA5">
        <w:rPr>
          <w:rFonts w:ascii="Times New Roman" w:hAnsi="Times New Roman" w:cs="Times New Roman"/>
          <w:sz w:val="28"/>
          <w:szCs w:val="28"/>
        </w:rPr>
        <w:t xml:space="preserve"> взрослым</w:t>
      </w:r>
      <w:r>
        <w:rPr>
          <w:rFonts w:ascii="Times New Roman" w:hAnsi="Times New Roman" w:cs="Times New Roman"/>
          <w:sz w:val="28"/>
          <w:szCs w:val="28"/>
        </w:rPr>
        <w:t>.</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развивающую предметн</w:t>
      </w:r>
      <w:proofErr w:type="gramStart"/>
      <w:r w:rsidRPr="00D14641">
        <w:rPr>
          <w:rFonts w:ascii="Times New Roman" w:hAnsi="Times New Roman" w:cs="Times New Roman"/>
          <w:sz w:val="28"/>
          <w:szCs w:val="28"/>
        </w:rPr>
        <w:t>о-</w:t>
      </w:r>
      <w:proofErr w:type="gramEnd"/>
      <w:r w:rsidRPr="00D14641">
        <w:rPr>
          <w:rFonts w:ascii="Times New Roman" w:hAnsi="Times New Roman" w:cs="Times New Roman"/>
          <w:sz w:val="28"/>
          <w:szCs w:val="28"/>
        </w:rPr>
        <w:t xml:space="preserve"> пространственную  среду  для  самостоятельной  игры-исследования;  поддерживает инициативу  ребенка  в  общении  и  </w:t>
      </w:r>
      <w:proofErr w:type="spellStart"/>
      <w:r w:rsidRPr="00D14641">
        <w:rPr>
          <w:rFonts w:ascii="Times New Roman" w:hAnsi="Times New Roman" w:cs="Times New Roman"/>
          <w:sz w:val="28"/>
          <w:szCs w:val="28"/>
        </w:rPr>
        <w:t>предметно-манипулятивной</w:t>
      </w:r>
      <w:proofErr w:type="spellEnd"/>
      <w:r w:rsidRPr="00D14641">
        <w:rPr>
          <w:rFonts w:ascii="Times New Roman" w:hAnsi="Times New Roman" w:cs="Times New Roman"/>
          <w:sz w:val="28"/>
          <w:szCs w:val="28"/>
        </w:rPr>
        <w:t xml:space="preserve">  активности,  поощряет  его действия.</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w:t>
      </w:r>
      <w:proofErr w:type="spellStart"/>
      <w:r w:rsidRPr="00D14641">
        <w:rPr>
          <w:rFonts w:ascii="Times New Roman" w:hAnsi="Times New Roman" w:cs="Times New Roman"/>
          <w:sz w:val="28"/>
          <w:szCs w:val="28"/>
        </w:rPr>
        <w:t>просоциальное</w:t>
      </w:r>
      <w:proofErr w:type="spellEnd"/>
      <w:r w:rsidRPr="00D14641">
        <w:rPr>
          <w:rFonts w:ascii="Times New Roman" w:hAnsi="Times New Roman" w:cs="Times New Roman"/>
          <w:sz w:val="28"/>
          <w:szCs w:val="28"/>
        </w:rPr>
        <w:t xml:space="preserve"> поведение, называя детей по имени, комментируя (вербализируя) происходящее.  Особое  значение  в  этом  возрасте  приобретает</w:t>
      </w:r>
      <w:r>
        <w:rPr>
          <w:rFonts w:ascii="Times New Roman" w:hAnsi="Times New Roman" w:cs="Times New Roman"/>
          <w:sz w:val="28"/>
          <w:szCs w:val="28"/>
        </w:rPr>
        <w:t xml:space="preserve"> </w:t>
      </w:r>
      <w:r w:rsidRPr="00D14641">
        <w:rPr>
          <w:rFonts w:ascii="Times New Roman" w:hAnsi="Times New Roman" w:cs="Times New Roman"/>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продолжает поддерживать стремление ребенка к самостоятельности в различных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ситуациях и при овладении навыками самообслуживания. </w:t>
      </w:r>
    </w:p>
    <w:p w:rsidR="00174E4F" w:rsidRPr="001C3802"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r w:rsidRPr="001C3802">
        <w:rPr>
          <w:rFonts w:ascii="Times New Roman" w:hAnsi="Times New Roman" w:cs="Times New Roman"/>
          <w:sz w:val="28"/>
          <w:szCs w:val="28"/>
        </w:rPr>
        <w:t xml:space="preserve">зрослый наблюдает за спонтанно складывающимся взаимодействием детей </w:t>
      </w:r>
      <w:r w:rsidRPr="001C3802">
        <w:rPr>
          <w:rFonts w:ascii="Times New Roman" w:hAnsi="Times New Roman" w:cs="Times New Roman"/>
          <w:sz w:val="28"/>
          <w:szCs w:val="28"/>
        </w:rPr>
        <w:lastRenderedPageBreak/>
        <w:t>между собой в различных игровых и повседневных ситуациях; в случае возникающих между детьми</w:t>
      </w:r>
      <w:r>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roofErr w:type="gramEnd"/>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ситуациях,  вызывающих  позитивные  чувства,  взрослый  комментирует  их,  обращая</w:t>
      </w:r>
      <w:r>
        <w:rPr>
          <w:rFonts w:ascii="Times New Roman" w:hAnsi="Times New Roman" w:cs="Times New Roman"/>
          <w:sz w:val="28"/>
          <w:szCs w:val="28"/>
        </w:rPr>
        <w:t xml:space="preserve"> </w:t>
      </w:r>
      <w:r w:rsidRPr="00D14641">
        <w:rPr>
          <w:rFonts w:ascii="Times New Roman" w:hAnsi="Times New Roman" w:cs="Times New Roman"/>
          <w:sz w:val="28"/>
          <w:szCs w:val="28"/>
        </w:rPr>
        <w:t>внимание  детей  на  то,  что  определенные  ситуации  и  действия  вызывают  положительные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чувства удовольствия, радости, благодарности и т. п. Благодаря этому дети учатся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собственные действия и действия других людей в плане их влияния на других, </w:t>
      </w:r>
      <w:proofErr w:type="gramStart"/>
      <w:r w:rsidRPr="00D14641">
        <w:rPr>
          <w:rFonts w:ascii="Times New Roman" w:hAnsi="Times New Roman" w:cs="Times New Roman"/>
          <w:sz w:val="28"/>
          <w:szCs w:val="28"/>
        </w:rPr>
        <w:t>овладевая</w:t>
      </w:r>
      <w:proofErr w:type="gramEnd"/>
      <w:r w:rsidRPr="00D14641">
        <w:rPr>
          <w:rFonts w:ascii="Times New Roman" w:hAnsi="Times New Roman" w:cs="Times New Roman"/>
          <w:sz w:val="28"/>
          <w:szCs w:val="28"/>
        </w:rPr>
        <w:t xml:space="preserve"> таким</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образом социальными компетентностями.</w:t>
      </w:r>
    </w:p>
    <w:p w:rsidR="00174E4F" w:rsidRPr="00237FA5"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w:t>
      </w:r>
      <w:r>
        <w:rPr>
          <w:rFonts w:ascii="Times New Roman" w:hAnsi="Times New Roman" w:cs="Times New Roman"/>
          <w:sz w:val="28"/>
          <w:szCs w:val="28"/>
        </w:rPr>
        <w:t xml:space="preserve"> </w:t>
      </w:r>
      <w:r w:rsidRPr="00D14641">
        <w:rPr>
          <w:rFonts w:ascii="Times New Roman" w:hAnsi="Times New Roman" w:cs="Times New Roman"/>
          <w:sz w:val="28"/>
          <w:szCs w:val="28"/>
        </w:rPr>
        <w:t>детей  с  различными  игровыми  сюжетами,  помогает  освоить  простые  игровые  действи</w:t>
      </w:r>
      <w:proofErr w:type="gramStart"/>
      <w:r w:rsidRPr="00D14641">
        <w:rPr>
          <w:rFonts w:ascii="Times New Roman" w:hAnsi="Times New Roman" w:cs="Times New Roman"/>
          <w:sz w:val="28"/>
          <w:szCs w:val="28"/>
        </w:rPr>
        <w:t>я(</w:t>
      </w:r>
      <w:proofErr w:type="gramEnd"/>
      <w:r w:rsidRPr="00D14641">
        <w:rPr>
          <w:rFonts w:ascii="Times New Roman" w:hAnsi="Times New Roman" w:cs="Times New Roman"/>
          <w:sz w:val="28"/>
          <w:szCs w:val="28"/>
        </w:rPr>
        <w:t>покормить  куклу,  помешать  в  кастрюльке «еду»),  использовать  предметы-заместители,</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попытки  ребенка  играть  в  роли (мамы,  дочки,  врача  и  др.),  организуют</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174E4F" w:rsidRDefault="00174E4F" w:rsidP="00174E4F">
      <w:pPr>
        <w:pStyle w:val="a3"/>
        <w:numPr>
          <w:ilvl w:val="0"/>
          <w:numId w:val="85"/>
        </w:numPr>
        <w:tabs>
          <w:tab w:val="left" w:pos="567"/>
        </w:tabs>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Pr>
          <w:rFonts w:ascii="Times New Roman" w:hAnsi="Times New Roman" w:cs="Times New Roman"/>
          <w:sz w:val="28"/>
          <w:szCs w:val="28"/>
        </w:rPr>
        <w:t>.</w:t>
      </w:r>
    </w:p>
    <w:p w:rsidR="00174E4F" w:rsidRPr="00237FA5" w:rsidRDefault="00174E4F" w:rsidP="00174E4F">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Pr="00237FA5">
        <w:rPr>
          <w:rFonts w:ascii="Times New Roman" w:hAnsi="Times New Roman" w:cs="Times New Roman"/>
          <w:sz w:val="28"/>
          <w:szCs w:val="28"/>
        </w:rPr>
        <w:t>зрослый грамот</w:t>
      </w:r>
      <w:r>
        <w:rPr>
          <w:rFonts w:ascii="Times New Roman" w:hAnsi="Times New Roman" w:cs="Times New Roman"/>
          <w:sz w:val="28"/>
          <w:szCs w:val="28"/>
        </w:rPr>
        <w:t>но проводит адаптацию ребенка</w:t>
      </w:r>
      <w:r w:rsidRPr="00237FA5">
        <w:rPr>
          <w:rFonts w:ascii="Times New Roman" w:hAnsi="Times New Roman" w:cs="Times New Roman"/>
          <w:sz w:val="28"/>
          <w:szCs w:val="28"/>
        </w:rPr>
        <w:t>, учитывая привязанность</w:t>
      </w:r>
      <w:r>
        <w:rPr>
          <w:rFonts w:ascii="Times New Roman" w:hAnsi="Times New Roman" w:cs="Times New Roman"/>
          <w:sz w:val="28"/>
          <w:szCs w:val="28"/>
        </w:rPr>
        <w:t xml:space="preserve"> </w:t>
      </w:r>
      <w:r w:rsidRPr="00237FA5">
        <w:rPr>
          <w:rFonts w:ascii="Times New Roman" w:hAnsi="Times New Roman" w:cs="Times New Roman"/>
          <w:sz w:val="28"/>
          <w:szCs w:val="28"/>
        </w:rPr>
        <w:t xml:space="preserve">детей к </w:t>
      </w:r>
      <w:proofErr w:type="gramStart"/>
      <w:r w:rsidRPr="00237FA5">
        <w:rPr>
          <w:rFonts w:ascii="Times New Roman" w:hAnsi="Times New Roman" w:cs="Times New Roman"/>
          <w:sz w:val="28"/>
          <w:szCs w:val="28"/>
        </w:rPr>
        <w:t>близким</w:t>
      </w:r>
      <w:proofErr w:type="gramEnd"/>
      <w:r w:rsidRPr="00237FA5">
        <w:rPr>
          <w:rFonts w:ascii="Times New Roman" w:hAnsi="Times New Roman" w:cs="Times New Roman"/>
          <w:sz w:val="28"/>
          <w:szCs w:val="28"/>
        </w:rPr>
        <w:t>, привлекает родителей (законных представителей) или родных для участия и</w:t>
      </w:r>
      <w:r>
        <w:rPr>
          <w:rFonts w:ascii="Times New Roman" w:hAnsi="Times New Roman" w:cs="Times New Roman"/>
          <w:sz w:val="28"/>
          <w:szCs w:val="28"/>
        </w:rPr>
        <w:t xml:space="preserve"> </w:t>
      </w:r>
      <w:r w:rsidRPr="00237FA5">
        <w:rPr>
          <w:rFonts w:ascii="Times New Roman" w:hAnsi="Times New Roman" w:cs="Times New Roman"/>
          <w:sz w:val="28"/>
          <w:szCs w:val="28"/>
        </w:rPr>
        <w:t>содействия в период адаптации. Взрослый, первоначально в присутствии родителей (законных</w:t>
      </w:r>
      <w:r>
        <w:rPr>
          <w:rFonts w:ascii="Times New Roman" w:hAnsi="Times New Roman" w:cs="Times New Roman"/>
          <w:sz w:val="28"/>
          <w:szCs w:val="28"/>
        </w:rPr>
        <w:t xml:space="preserve"> </w:t>
      </w:r>
      <w:r w:rsidRPr="00237FA5">
        <w:rPr>
          <w:rFonts w:ascii="Times New Roman" w:hAnsi="Times New Roman" w:cs="Times New Roman"/>
          <w:sz w:val="28"/>
          <w:szCs w:val="28"/>
        </w:rPr>
        <w:t>представителей) или  близких,  знакомится  с  ребенком  и  налаживает  с  ним  эмоциональный</w:t>
      </w:r>
      <w:r>
        <w:rPr>
          <w:rFonts w:ascii="Times New Roman" w:hAnsi="Times New Roman" w:cs="Times New Roman"/>
          <w:sz w:val="28"/>
          <w:szCs w:val="28"/>
        </w:rPr>
        <w:t xml:space="preserve"> </w:t>
      </w:r>
      <w:r w:rsidRPr="00237FA5">
        <w:rPr>
          <w:rFonts w:ascii="Times New Roman" w:hAnsi="Times New Roman" w:cs="Times New Roman"/>
          <w:sz w:val="28"/>
          <w:szCs w:val="28"/>
        </w:rPr>
        <w:t>контакт.  В  период  адаптации  взрослый  следит  за  эмоциональным  состоянием  ребенка  и</w:t>
      </w:r>
      <w:r>
        <w:rPr>
          <w:rFonts w:ascii="Times New Roman" w:hAnsi="Times New Roman" w:cs="Times New Roman"/>
          <w:sz w:val="28"/>
          <w:szCs w:val="28"/>
        </w:rPr>
        <w:t xml:space="preserve"> </w:t>
      </w:r>
      <w:r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Pr>
          <w:rFonts w:ascii="Times New Roman" w:hAnsi="Times New Roman" w:cs="Times New Roman"/>
          <w:sz w:val="28"/>
          <w:szCs w:val="28"/>
        </w:rPr>
        <w:t xml:space="preserve"> </w:t>
      </w:r>
      <w:r w:rsidRPr="00237FA5">
        <w:rPr>
          <w:rFonts w:ascii="Times New Roman" w:hAnsi="Times New Roman" w:cs="Times New Roman"/>
          <w:sz w:val="28"/>
          <w:szCs w:val="28"/>
        </w:rPr>
        <w:t xml:space="preserve">возможность  ребенку  постепенно,  в  собственном  темпе  осваивать  пространство  и  </w:t>
      </w:r>
      <w:r w:rsidRPr="00987FC6">
        <w:rPr>
          <w:rFonts w:ascii="Times New Roman" w:hAnsi="Times New Roman" w:cs="Times New Roman"/>
          <w:sz w:val="28"/>
          <w:szCs w:val="28"/>
        </w:rPr>
        <w:t xml:space="preserve">режим </w:t>
      </w:r>
      <w:r>
        <w:rPr>
          <w:rFonts w:ascii="Times New Roman" w:hAnsi="Times New Roman" w:cs="Times New Roman"/>
          <w:sz w:val="28"/>
          <w:szCs w:val="28"/>
        </w:rPr>
        <w:t>МБДОУ</w:t>
      </w:r>
      <w:r w:rsidRPr="00237FA5">
        <w:rPr>
          <w:rFonts w:ascii="Times New Roman" w:hAnsi="Times New Roman" w:cs="Times New Roman"/>
          <w:b/>
          <w:sz w:val="28"/>
          <w:szCs w:val="28"/>
        </w:rPr>
        <w:t>,</w:t>
      </w:r>
      <w:r w:rsidRPr="00237FA5">
        <w:rPr>
          <w:rFonts w:ascii="Times New Roman" w:hAnsi="Times New Roman" w:cs="Times New Roman"/>
          <w:sz w:val="28"/>
          <w:szCs w:val="28"/>
        </w:rPr>
        <w:t xml:space="preserve"> не предъявляя ребенку излишних требований.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знакомится с другими детьми. Взрослый же при необходимости оказывает ему в</w:t>
      </w:r>
      <w:r>
        <w:rPr>
          <w:rFonts w:ascii="Times New Roman" w:hAnsi="Times New Roman" w:cs="Times New Roman"/>
          <w:sz w:val="28"/>
          <w:szCs w:val="28"/>
        </w:rPr>
        <w:t xml:space="preserve"> </w:t>
      </w:r>
      <w:r w:rsidRPr="00D14641">
        <w:rPr>
          <w:rFonts w:ascii="Times New Roman" w:hAnsi="Times New Roman" w:cs="Times New Roman"/>
          <w:sz w:val="28"/>
          <w:szCs w:val="28"/>
        </w:rPr>
        <w:t>этом  поддержку,  представляя  нового  ребенка  другим  детям,  называя  ребенка  по  имени,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усаживая его на первых порах рядом с собой.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Pr>
          <w:rFonts w:ascii="Times New Roman" w:hAnsi="Times New Roman" w:cs="Times New Roman"/>
          <w:sz w:val="28"/>
          <w:szCs w:val="28"/>
        </w:rPr>
        <w:tab/>
      </w:r>
      <w:r w:rsidRPr="00D14641">
        <w:rPr>
          <w:rFonts w:ascii="Times New Roman" w:hAnsi="Times New Roman" w:cs="Times New Roman"/>
          <w:sz w:val="28"/>
          <w:szCs w:val="28"/>
        </w:rPr>
        <w:t>Также в случае необходимости взрослый помогает ребенку найти себе занятия, знакомя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его с пространством </w:t>
      </w:r>
      <w:r>
        <w:rPr>
          <w:rFonts w:ascii="Times New Roman" w:hAnsi="Times New Roman" w:cs="Times New Roman"/>
          <w:sz w:val="28"/>
          <w:szCs w:val="28"/>
        </w:rPr>
        <w:t>Центра</w:t>
      </w:r>
      <w:r w:rsidRPr="00D14641">
        <w:rPr>
          <w:rFonts w:ascii="Times New Roman" w:hAnsi="Times New Roman" w:cs="Times New Roman"/>
          <w:sz w:val="28"/>
          <w:szCs w:val="28"/>
        </w:rPr>
        <w:t>, имеющимися в нем предметами и материалами.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стремление детей к самостоятельности в самообслуживании</w:t>
      </w:r>
      <w:r>
        <w:rPr>
          <w:rFonts w:ascii="Times New Roman" w:hAnsi="Times New Roman" w:cs="Times New Roman"/>
          <w:sz w:val="28"/>
          <w:szCs w:val="28"/>
        </w:rPr>
        <w:t xml:space="preserve"> </w:t>
      </w:r>
      <w:r w:rsidRPr="00D14641">
        <w:rPr>
          <w:rFonts w:ascii="Times New Roman" w:hAnsi="Times New Roman" w:cs="Times New Roman"/>
          <w:sz w:val="28"/>
          <w:szCs w:val="28"/>
        </w:rPr>
        <w:t>(дает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самим одеваться,  умываться  и  пр.,  помогает  им), поощряет  участие  детей  в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бытовых занятиях; приучает к опрятности, знакомит с правилами этикета.</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сфере познавательного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предметными действиями;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174E4F" w:rsidRPr="008C4D5C"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lastRenderedPageBreak/>
        <w:t xml:space="preserve">В сфере ознакомления с окружающим миром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знакомит детей с назначением и свойствами окружающих предметов и явлений</w:t>
      </w:r>
      <w:r>
        <w:rPr>
          <w:rFonts w:ascii="Times New Roman" w:hAnsi="Times New Roman" w:cs="Times New Roman"/>
          <w:sz w:val="28"/>
          <w:szCs w:val="28"/>
        </w:rPr>
        <w:t xml:space="preserve"> </w:t>
      </w:r>
      <w:r w:rsidRPr="00D14641">
        <w:rPr>
          <w:rFonts w:ascii="Times New Roman" w:hAnsi="Times New Roman" w:cs="Times New Roman"/>
          <w:sz w:val="28"/>
          <w:szCs w:val="28"/>
        </w:rPr>
        <w:t>в группе, на прогулке, в ходе игр и занятий; помогает освоить действия с игрушками-орудиями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(совочком, лопаткой и пр.). </w:t>
      </w:r>
    </w:p>
    <w:p w:rsidR="00174E4F" w:rsidRPr="008C4D5C"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w:t>
      </w:r>
      <w:r>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w:t>
      </w:r>
      <w:r>
        <w:rPr>
          <w:rFonts w:ascii="Times New Roman" w:hAnsi="Times New Roman" w:cs="Times New Roman"/>
          <w:sz w:val="28"/>
          <w:szCs w:val="28"/>
        </w:rPr>
        <w:t xml:space="preserve"> </w:t>
      </w:r>
      <w:r w:rsidRPr="00D14641">
        <w:rPr>
          <w:rFonts w:ascii="Times New Roman" w:hAnsi="Times New Roman" w:cs="Times New Roman"/>
          <w:sz w:val="28"/>
          <w:szCs w:val="28"/>
        </w:rPr>
        <w:t>для  этого  насыщенную  предметно-развивающую  среду,  наполняя  ее  соответствующими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Для этого можно использовать предметы быта – кастрюли, кружки, корзинки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пластмассовые банки, бутылки,   а также грецкие орехи, каштаны, песок и воду. Взрослый </w:t>
      </w:r>
      <w:proofErr w:type="gramStart"/>
      <w:r w:rsidRPr="00D14641">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Pr="00D14641">
        <w:rPr>
          <w:rFonts w:ascii="Times New Roman" w:hAnsi="Times New Roman" w:cs="Times New Roman"/>
          <w:sz w:val="28"/>
          <w:szCs w:val="28"/>
        </w:rPr>
        <w:t>вниманием  относится  к  проявлению  интереса  детей  к  окружающему  природному  миру,  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детским вопросам, не спешит давать готовые ответы, разделяя удивление и детский интерес. </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w:t>
      </w:r>
      <w:r>
        <w:rPr>
          <w:rFonts w:ascii="Times New Roman" w:hAnsi="Times New Roman" w:cs="Times New Roman"/>
          <w:sz w:val="28"/>
          <w:szCs w:val="28"/>
        </w:rPr>
        <w:t>и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174E4F" w:rsidRPr="008C4D5C" w:rsidRDefault="00174E4F" w:rsidP="00174E4F">
      <w:pPr>
        <w:pStyle w:val="a3"/>
        <w:numPr>
          <w:ilvl w:val="0"/>
          <w:numId w:val="85"/>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r>
        <w:rPr>
          <w:rFonts w:ascii="Times New Roman" w:hAnsi="Times New Roman" w:cs="Times New Roman"/>
          <w:sz w:val="28"/>
          <w:szCs w:val="28"/>
        </w:rPr>
        <w:t>.</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ребенка, но повторяет за ним слова правильно. </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14641">
        <w:rPr>
          <w:rFonts w:ascii="Times New Roman" w:hAnsi="Times New Roman" w:cs="Times New Roman"/>
          <w:sz w:val="28"/>
          <w:szCs w:val="28"/>
        </w:rPr>
        <w:t>Взрослый использует различные ситуации для диалога с детьми, а также создает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для развития общения детей между собой. Он задает открытые вопросы, побуждающие детей к</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активной речи; комментирует события и ситуации их повседневной жизни; говорит с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w:t>
      </w:r>
      <w:r>
        <w:rPr>
          <w:rFonts w:ascii="Times New Roman" w:hAnsi="Times New Roman" w:cs="Times New Roman"/>
          <w:sz w:val="28"/>
          <w:szCs w:val="28"/>
        </w:rPr>
        <w:t xml:space="preserve"> </w:t>
      </w:r>
      <w:r w:rsidRPr="00D14641">
        <w:rPr>
          <w:rFonts w:ascii="Times New Roman" w:hAnsi="Times New Roman" w:cs="Times New Roman"/>
          <w:sz w:val="28"/>
          <w:szCs w:val="28"/>
        </w:rPr>
        <w:t>между детьми.</w:t>
      </w:r>
    </w:p>
    <w:p w:rsidR="00174E4F" w:rsidRPr="008C4D5C" w:rsidRDefault="00174E4F" w:rsidP="00174E4F">
      <w:pPr>
        <w:pStyle w:val="a3"/>
        <w:numPr>
          <w:ilvl w:val="0"/>
          <w:numId w:val="85"/>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r>
        <w:rPr>
          <w:rFonts w:ascii="Times New Roman" w:hAnsi="Times New Roman" w:cs="Times New Roman"/>
          <w:sz w:val="28"/>
          <w:szCs w:val="28"/>
        </w:rPr>
        <w:t>.</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w:t>
      </w:r>
      <w:r>
        <w:rPr>
          <w:rFonts w:ascii="Times New Roman" w:hAnsi="Times New Roman" w:cs="Times New Roman"/>
          <w:sz w:val="28"/>
          <w:szCs w:val="28"/>
        </w:rPr>
        <w:t xml:space="preserve"> </w:t>
      </w:r>
      <w:r w:rsidRPr="00D14641">
        <w:rPr>
          <w:rFonts w:ascii="Times New Roman" w:hAnsi="Times New Roman" w:cs="Times New Roman"/>
          <w:sz w:val="28"/>
          <w:szCs w:val="28"/>
        </w:rPr>
        <w:t>изображено,  поощряют  разучивание  стихов;  организуют  речевые  игры,  стимулируют</w:t>
      </w:r>
      <w:r>
        <w:rPr>
          <w:rFonts w:ascii="Times New Roman" w:hAnsi="Times New Roman" w:cs="Times New Roman"/>
          <w:sz w:val="28"/>
          <w:szCs w:val="28"/>
        </w:rPr>
        <w:t xml:space="preserve"> </w:t>
      </w:r>
      <w:r w:rsidRPr="00D14641">
        <w:rPr>
          <w:rFonts w:ascii="Times New Roman" w:hAnsi="Times New Roman" w:cs="Times New Roman"/>
          <w:sz w:val="28"/>
          <w:szCs w:val="28"/>
        </w:rPr>
        <w:t>словотворчество;  проводят  специальные  игры  и  занятия,  направленные  на  обогащение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словарного  запаса,  развитие  грамматического  и  интонационного  строя  речи,  на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174E4F" w:rsidRPr="00A3453B" w:rsidRDefault="00174E4F" w:rsidP="00174E4F">
      <w:pPr>
        <w:tabs>
          <w:tab w:val="left" w:pos="142"/>
        </w:tabs>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 xml:space="preserve">Художественно-эстетическое развитие </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174E4F" w:rsidRPr="00F838DF" w:rsidRDefault="00174E4F" w:rsidP="00174E4F">
      <w:pPr>
        <w:pStyle w:val="a3"/>
        <w:numPr>
          <w:ilvl w:val="0"/>
          <w:numId w:val="85"/>
        </w:numPr>
        <w:tabs>
          <w:tab w:val="left" w:pos="426"/>
        </w:tabs>
        <w:spacing w:after="0" w:line="240" w:lineRule="auto"/>
        <w:ind w:left="426" w:hanging="426"/>
        <w:jc w:val="both"/>
        <w:rPr>
          <w:rFonts w:ascii="Times New Roman" w:hAnsi="Times New Roman" w:cs="Times New Roman"/>
          <w:sz w:val="28"/>
          <w:szCs w:val="28"/>
        </w:rPr>
      </w:pPr>
      <w:r w:rsidRPr="00F838DF">
        <w:rPr>
          <w:rFonts w:ascii="Times New Roman" w:hAnsi="Times New Roman" w:cs="Times New Roman"/>
          <w:sz w:val="28"/>
          <w:szCs w:val="28"/>
        </w:rPr>
        <w:lastRenderedPageBreak/>
        <w:t>В сфере развития у детей эстетического отношения к окружающему миру</w:t>
      </w:r>
      <w:r>
        <w:rPr>
          <w:rFonts w:ascii="Times New Roman" w:hAnsi="Times New Roman" w:cs="Times New Roman"/>
          <w:sz w:val="28"/>
          <w:szCs w:val="28"/>
        </w:rPr>
        <w:t>.</w:t>
      </w:r>
    </w:p>
    <w:p w:rsidR="00174E4F" w:rsidRPr="00D14641" w:rsidRDefault="00174E4F" w:rsidP="00174E4F">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D14641">
        <w:rPr>
          <w:rFonts w:ascii="Times New Roman" w:hAnsi="Times New Roman" w:cs="Times New Roman"/>
          <w:sz w:val="28"/>
          <w:szCs w:val="28"/>
        </w:rPr>
        <w:t>сопереживания</w:t>
      </w:r>
      <w:proofErr w:type="gramEnd"/>
      <w:r w:rsidRPr="00D14641">
        <w:rPr>
          <w:rFonts w:ascii="Times New Roman" w:hAnsi="Times New Roman" w:cs="Times New Roman"/>
          <w:sz w:val="28"/>
          <w:szCs w:val="28"/>
        </w:rPr>
        <w:t xml:space="preserve"> по поводу воспринятого,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поддерживают выражение эстетических переживаний ребенка. </w:t>
      </w:r>
    </w:p>
    <w:p w:rsidR="00174E4F" w:rsidRPr="008C4D5C" w:rsidRDefault="00174E4F" w:rsidP="00174E4F">
      <w:pPr>
        <w:pStyle w:val="a3"/>
        <w:numPr>
          <w:ilvl w:val="0"/>
          <w:numId w:val="85"/>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w:t>
      </w:r>
      <w:r>
        <w:rPr>
          <w:rFonts w:ascii="Times New Roman" w:hAnsi="Times New Roman" w:cs="Times New Roman"/>
          <w:sz w:val="28"/>
          <w:szCs w:val="28"/>
        </w:rPr>
        <w:t xml:space="preserve"> </w:t>
      </w:r>
      <w:r w:rsidRPr="00D14641">
        <w:rPr>
          <w:rFonts w:ascii="Times New Roman" w:hAnsi="Times New Roman" w:cs="Times New Roman"/>
          <w:sz w:val="28"/>
          <w:szCs w:val="28"/>
        </w:rPr>
        <w:t>материалами – красками, карандашами, мелками, пластилином, глиной, бумагой и др.; знакомят</w:t>
      </w:r>
      <w:r>
        <w:rPr>
          <w:rFonts w:ascii="Times New Roman" w:hAnsi="Times New Roman" w:cs="Times New Roman"/>
          <w:sz w:val="28"/>
          <w:szCs w:val="28"/>
        </w:rPr>
        <w:t xml:space="preserve"> </w:t>
      </w:r>
      <w:r w:rsidRPr="00D14641">
        <w:rPr>
          <w:rFonts w:ascii="Times New Roman" w:hAnsi="Times New Roman" w:cs="Times New Roman"/>
          <w:sz w:val="28"/>
          <w:szCs w:val="28"/>
        </w:rPr>
        <w:t>с разнообразными простыми приемами изобразительной деятельности; поощряют воображение</w:t>
      </w:r>
    </w:p>
    <w:p w:rsidR="00174E4F" w:rsidRDefault="00174E4F" w:rsidP="00174E4F">
      <w:pPr>
        <w:pStyle w:val="a3"/>
        <w:spacing w:after="0" w:line="240" w:lineRule="auto"/>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174E4F" w:rsidRPr="008C4D5C" w:rsidRDefault="00174E4F" w:rsidP="00174E4F">
      <w:pPr>
        <w:pStyle w:val="a3"/>
        <w:numPr>
          <w:ilvl w:val="0"/>
          <w:numId w:val="85"/>
        </w:numPr>
        <w:tabs>
          <w:tab w:val="left" w:pos="426"/>
        </w:tabs>
        <w:spacing w:after="0" w:line="240" w:lineRule="auto"/>
        <w:ind w:left="426" w:hanging="426"/>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Центре </w:t>
      </w:r>
      <w:r w:rsidRPr="00D14641">
        <w:rPr>
          <w:rFonts w:ascii="Times New Roman" w:hAnsi="Times New Roman" w:cs="Times New Roman"/>
          <w:sz w:val="28"/>
          <w:szCs w:val="28"/>
        </w:rPr>
        <w:t>музыкальную  среду, органично  включая  музыку  в  повседневную  жизнь.  Предоставляют  детям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прослушивать  фрагменты музыкальных  произведений,  звучание  различных,  в  том  числе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Pr>
          <w:rFonts w:ascii="Times New Roman" w:hAnsi="Times New Roman" w:cs="Times New Roman"/>
          <w:sz w:val="28"/>
          <w:szCs w:val="28"/>
        </w:rPr>
        <w:t>и</w:t>
      </w:r>
      <w:r w:rsidRPr="00D14641">
        <w:rPr>
          <w:rFonts w:ascii="Times New Roman" w:hAnsi="Times New Roman" w:cs="Times New Roman"/>
          <w:sz w:val="28"/>
          <w:szCs w:val="28"/>
        </w:rPr>
        <w:t>нструментами  и  звучащими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rsidR="00174E4F" w:rsidRPr="008C4D5C" w:rsidRDefault="00174E4F" w:rsidP="00174E4F">
      <w:pPr>
        <w:pStyle w:val="a3"/>
        <w:numPr>
          <w:ilvl w:val="0"/>
          <w:numId w:val="85"/>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Pr>
          <w:rFonts w:ascii="Times New Roman" w:hAnsi="Times New Roman" w:cs="Times New Roman"/>
          <w:sz w:val="28"/>
          <w:szCs w:val="28"/>
        </w:rPr>
        <w:t>.</w:t>
      </w:r>
    </w:p>
    <w:p w:rsidR="00174E4F"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Побуждают детей принимать посильное участие в инсценировках, беседуют с</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ними по поводу </w:t>
      </w:r>
      <w:proofErr w:type="gramStart"/>
      <w:r w:rsidRPr="00D14641">
        <w:rPr>
          <w:rFonts w:ascii="Times New Roman" w:hAnsi="Times New Roman" w:cs="Times New Roman"/>
          <w:sz w:val="28"/>
          <w:szCs w:val="28"/>
        </w:rPr>
        <w:t>увиденного</w:t>
      </w:r>
      <w:proofErr w:type="gramEnd"/>
      <w:r w:rsidRPr="00D14641">
        <w:rPr>
          <w:rFonts w:ascii="Times New Roman" w:hAnsi="Times New Roman" w:cs="Times New Roman"/>
          <w:sz w:val="28"/>
          <w:szCs w:val="28"/>
        </w:rPr>
        <w:t>.</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174E4F" w:rsidRPr="001C3802"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личной гигиены, в доступной форме объясняют, что полезно и что вредно для здоровья.</w:t>
      </w:r>
    </w:p>
    <w:p w:rsidR="00174E4F" w:rsidRPr="00D93B3F"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r>
        <w:rPr>
          <w:rFonts w:ascii="Times New Roman" w:hAnsi="Times New Roman" w:cs="Times New Roman"/>
          <w:sz w:val="28"/>
          <w:szCs w:val="28"/>
        </w:rPr>
        <w:t>.</w:t>
      </w:r>
    </w:p>
    <w:p w:rsidR="00174E4F" w:rsidRPr="00D14641" w:rsidRDefault="00174E4F" w:rsidP="00174E4F">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Взрослые организую пространственную среду с соответствующим оборудованием – как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внутри помещений </w:t>
      </w:r>
      <w:r>
        <w:rPr>
          <w:rFonts w:ascii="Times New Roman" w:hAnsi="Times New Roman" w:cs="Times New Roman"/>
          <w:sz w:val="28"/>
          <w:szCs w:val="28"/>
        </w:rPr>
        <w:t>МБ</w:t>
      </w:r>
      <w:r w:rsidRPr="00987FC6">
        <w:rPr>
          <w:rFonts w:ascii="Times New Roman" w:hAnsi="Times New Roman" w:cs="Times New Roman"/>
          <w:sz w:val="28"/>
          <w:szCs w:val="28"/>
        </w:rPr>
        <w:t>ДОУ,</w:t>
      </w:r>
      <w:r w:rsidRPr="00D14641">
        <w:rPr>
          <w:rFonts w:ascii="Times New Roman" w:hAnsi="Times New Roman" w:cs="Times New Roman"/>
          <w:sz w:val="28"/>
          <w:szCs w:val="28"/>
        </w:rPr>
        <w:t xml:space="preserve"> так и на внешней ее территории (горки, качели и т. п.) для</w:t>
      </w:r>
      <w:r>
        <w:rPr>
          <w:rFonts w:ascii="Times New Roman" w:hAnsi="Times New Roman" w:cs="Times New Roman"/>
          <w:sz w:val="28"/>
          <w:szCs w:val="28"/>
        </w:rPr>
        <w:t xml:space="preserve"> </w:t>
      </w:r>
      <w:r w:rsidRPr="00D14641">
        <w:rPr>
          <w:rFonts w:ascii="Times New Roman" w:hAnsi="Times New Roman" w:cs="Times New Roman"/>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правильной  осанки.</w:t>
      </w:r>
      <w:proofErr w:type="gramEnd"/>
      <w:r w:rsidRPr="00D14641">
        <w:rPr>
          <w:rFonts w:ascii="Times New Roman" w:hAnsi="Times New Roman" w:cs="Times New Roman"/>
          <w:sz w:val="28"/>
          <w:szCs w:val="28"/>
        </w:rPr>
        <w:t xml:space="preserve"> Вовлекают детей в игры с предметами, стимулирующие развитие мелкой моторики.</w:t>
      </w:r>
    </w:p>
    <w:p w:rsidR="00174E4F" w:rsidRPr="001C3802"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lastRenderedPageBreak/>
        <w:t>В сфере формирования навыков безопасного поведения</w:t>
      </w:r>
      <w:r>
        <w:rPr>
          <w:rFonts w:ascii="Times New Roman" w:hAnsi="Times New Roman" w:cs="Times New Roman"/>
          <w:sz w:val="28"/>
          <w:szCs w:val="28"/>
        </w:rPr>
        <w:t>.</w:t>
      </w:r>
    </w:p>
    <w:p w:rsidR="00174E4F" w:rsidRPr="00D14641" w:rsidRDefault="00174E4F" w:rsidP="00174E4F">
      <w:pPr>
        <w:spacing w:after="120" w:line="240" w:lineRule="auto"/>
        <w:ind w:firstLine="36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МБДОУ </w:t>
      </w:r>
      <w:r w:rsidRPr="00D14641">
        <w:rPr>
          <w:rFonts w:ascii="Times New Roman" w:hAnsi="Times New Roman" w:cs="Times New Roman"/>
          <w:sz w:val="28"/>
          <w:szCs w:val="28"/>
        </w:rPr>
        <w:t>безопасную среду, а также предостерегают детей от</w:t>
      </w:r>
      <w:r>
        <w:rPr>
          <w:rFonts w:ascii="Times New Roman" w:hAnsi="Times New Roman" w:cs="Times New Roman"/>
          <w:sz w:val="28"/>
          <w:szCs w:val="28"/>
        </w:rPr>
        <w:t xml:space="preserve"> </w:t>
      </w:r>
      <w:r w:rsidRPr="00D14641">
        <w:rPr>
          <w:rFonts w:ascii="Times New Roman" w:hAnsi="Times New Roman" w:cs="Times New Roman"/>
          <w:sz w:val="28"/>
          <w:szCs w:val="28"/>
        </w:rPr>
        <w:t>поступков,  угрожающих  их  жизни  и  здоровью.  Требования  безопасности  не  должны</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реализовываться  за  счет  подавления  детской  активности  и  препятствования  деятельному</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исследованию мира. </w:t>
      </w:r>
    </w:p>
    <w:p w:rsidR="00174E4F" w:rsidRPr="0000796F" w:rsidRDefault="00174E4F" w:rsidP="00174E4F">
      <w:pPr>
        <w:spacing w:after="0" w:line="240" w:lineRule="auto"/>
        <w:jc w:val="both"/>
        <w:rPr>
          <w:rFonts w:ascii="Times New Roman" w:hAnsi="Times New Roman" w:cs="Times New Roman"/>
          <w:b/>
          <w:sz w:val="28"/>
          <w:szCs w:val="28"/>
          <w:u w:val="single"/>
        </w:rPr>
      </w:pPr>
      <w:r w:rsidRPr="0000796F">
        <w:rPr>
          <w:rFonts w:ascii="Times New Roman" w:hAnsi="Times New Roman" w:cs="Times New Roman"/>
          <w:b/>
          <w:sz w:val="28"/>
          <w:szCs w:val="28"/>
        </w:rPr>
        <w:t>2.2.2.</w:t>
      </w:r>
      <w:r w:rsidRPr="0000796F">
        <w:rPr>
          <w:rFonts w:ascii="Times New Roman" w:hAnsi="Times New Roman" w:cs="Times New Roman"/>
          <w:b/>
          <w:sz w:val="28"/>
          <w:szCs w:val="28"/>
        </w:rPr>
        <w:tab/>
      </w:r>
      <w:r w:rsidRPr="0000796F">
        <w:rPr>
          <w:rFonts w:ascii="Times New Roman" w:hAnsi="Times New Roman" w:cs="Times New Roman"/>
          <w:b/>
          <w:sz w:val="28"/>
          <w:szCs w:val="28"/>
          <w:u w:val="single"/>
        </w:rPr>
        <w:t>Дошкольный  возраст</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174E4F" w:rsidRPr="00F838DF"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rFonts w:ascii="Times New Roman" w:hAnsi="Times New Roman" w:cs="Times New Roman"/>
          <w:sz w:val="28"/>
          <w:szCs w:val="28"/>
        </w:rPr>
        <w:t xml:space="preserve"> </w:t>
      </w:r>
      <w:r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174E4F" w:rsidRPr="00844995"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МБДОУ</w:t>
      </w:r>
      <w:r w:rsidRPr="00D14641">
        <w:rPr>
          <w:rFonts w:ascii="Times New Roman" w:hAnsi="Times New Roman" w:cs="Times New Roman"/>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различных  событиях,  планировать  совместную  работу.  Это  способствует  развитию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Взрослые  помогают  детям  распознавать  эмоциональные  переживания  и  состояния</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окружающих,  выражать  собственные  переживания.  Способствуют  формированию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о добре и зле, обсуждая с ними различные ситуации из жизни, из рассказов,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сказок, </w:t>
      </w:r>
      <w:r>
        <w:rPr>
          <w:rFonts w:ascii="Times New Roman" w:hAnsi="Times New Roman" w:cs="Times New Roman"/>
          <w:sz w:val="28"/>
          <w:szCs w:val="28"/>
        </w:rPr>
        <w:t xml:space="preserve"> о</w:t>
      </w:r>
      <w:r w:rsidRPr="00D14641">
        <w:rPr>
          <w:rFonts w:ascii="Times New Roman" w:hAnsi="Times New Roman" w:cs="Times New Roman"/>
          <w:sz w:val="28"/>
          <w:szCs w:val="28"/>
        </w:rPr>
        <w:t>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rFonts w:ascii="Times New Roman" w:hAnsi="Times New Roman" w:cs="Times New Roman"/>
          <w:sz w:val="28"/>
          <w:szCs w:val="28"/>
        </w:rPr>
        <w:t xml:space="preserve"> </w:t>
      </w:r>
      <w:r w:rsidRPr="00D14641">
        <w:rPr>
          <w:rFonts w:ascii="Times New Roman" w:hAnsi="Times New Roman" w:cs="Times New Roman"/>
          <w:sz w:val="28"/>
          <w:szCs w:val="28"/>
        </w:rPr>
        <w:t>коммуникативных  способностей,  расширяют  словарный  запас  и  умение  логично  и  связно</w:t>
      </w:r>
      <w:r>
        <w:rPr>
          <w:rFonts w:ascii="Times New Roman" w:hAnsi="Times New Roman" w:cs="Times New Roman"/>
          <w:sz w:val="28"/>
          <w:szCs w:val="28"/>
        </w:rPr>
        <w:t xml:space="preserve"> </w:t>
      </w:r>
      <w:r w:rsidRPr="00D14641">
        <w:rPr>
          <w:rFonts w:ascii="Times New Roman" w:hAnsi="Times New Roman" w:cs="Times New Roman"/>
          <w:sz w:val="28"/>
          <w:szCs w:val="28"/>
        </w:rPr>
        <w:t>выражать свои мысли, развивают готовность принятия на себя ответственности в соответствии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 уровнем развития.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Интерес и внимание взрослых к многообразным проявлениям ребенка, его интересам и</w:t>
      </w:r>
      <w:r>
        <w:rPr>
          <w:rFonts w:ascii="Times New Roman" w:hAnsi="Times New Roman" w:cs="Times New Roman"/>
          <w:sz w:val="28"/>
          <w:szCs w:val="28"/>
        </w:rPr>
        <w:t xml:space="preserve"> </w:t>
      </w:r>
      <w:r w:rsidRPr="00D14641">
        <w:rPr>
          <w:rFonts w:ascii="Times New Roman" w:hAnsi="Times New Roman" w:cs="Times New Roman"/>
          <w:sz w:val="28"/>
          <w:szCs w:val="28"/>
        </w:rPr>
        <w:t>склонностям повышает его доверие к себе, веру в свои силы. Возможность внести свой вклад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общее дело и повлиять на ход событий, например при </w:t>
      </w:r>
      <w:proofErr w:type="gramStart"/>
      <w:r w:rsidRPr="00D14641">
        <w:rPr>
          <w:rFonts w:ascii="Times New Roman" w:hAnsi="Times New Roman" w:cs="Times New Roman"/>
          <w:sz w:val="28"/>
          <w:szCs w:val="28"/>
        </w:rPr>
        <w:t>участии</w:t>
      </w:r>
      <w:proofErr w:type="gramEnd"/>
      <w:r w:rsidRPr="00D14641">
        <w:rPr>
          <w:rFonts w:ascii="Times New Roman" w:hAnsi="Times New Roman" w:cs="Times New Roman"/>
          <w:sz w:val="28"/>
          <w:szCs w:val="28"/>
        </w:rPr>
        <w:t xml:space="preserve"> в планировании,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выбора содержания и способов своей деятельности помогает детям со временем приобрести</w:t>
      </w:r>
      <w:r>
        <w:rPr>
          <w:rFonts w:ascii="Times New Roman" w:hAnsi="Times New Roman" w:cs="Times New Roman"/>
          <w:sz w:val="28"/>
          <w:szCs w:val="28"/>
        </w:rPr>
        <w:t xml:space="preserve"> </w:t>
      </w:r>
      <w:r w:rsidRPr="00D14641">
        <w:rPr>
          <w:rFonts w:ascii="Times New Roman" w:hAnsi="Times New Roman" w:cs="Times New Roman"/>
          <w:sz w:val="28"/>
          <w:szCs w:val="28"/>
        </w:rPr>
        <w:t>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w:t>
      </w:r>
      <w:r>
        <w:rPr>
          <w:rFonts w:ascii="Times New Roman" w:hAnsi="Times New Roman" w:cs="Times New Roman"/>
          <w:sz w:val="28"/>
          <w:szCs w:val="28"/>
        </w:rPr>
        <w:t xml:space="preserve"> </w:t>
      </w:r>
      <w:r w:rsidRPr="00D14641">
        <w:rPr>
          <w:rFonts w:ascii="Times New Roman" w:hAnsi="Times New Roman" w:cs="Times New Roman"/>
          <w:sz w:val="28"/>
          <w:szCs w:val="28"/>
        </w:rPr>
        <w:t>сообщество.</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способствуют  развитию  у  детей  социальных  навыков:  при  возникновении</w:t>
      </w:r>
      <w:r>
        <w:rPr>
          <w:rFonts w:ascii="Times New Roman" w:hAnsi="Times New Roman" w:cs="Times New Roman"/>
          <w:sz w:val="28"/>
          <w:szCs w:val="28"/>
        </w:rPr>
        <w:t xml:space="preserve"> </w:t>
      </w:r>
      <w:r w:rsidRPr="00D14641">
        <w:rPr>
          <w:rFonts w:ascii="Times New Roman" w:hAnsi="Times New Roman" w:cs="Times New Roman"/>
          <w:sz w:val="28"/>
          <w:szCs w:val="28"/>
        </w:rPr>
        <w:t>конфликтных ситуаций не вмешиваются, позволяя детям решить конфликт самостоятельно и</w:t>
      </w:r>
      <w:r>
        <w:rPr>
          <w:rFonts w:ascii="Times New Roman" w:hAnsi="Times New Roman" w:cs="Times New Roman"/>
          <w:sz w:val="28"/>
          <w:szCs w:val="28"/>
        </w:rPr>
        <w:t xml:space="preserve"> </w:t>
      </w:r>
      <w:r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 договариваться, соблюдать очередность,</w:t>
      </w:r>
      <w:r>
        <w:rPr>
          <w:rFonts w:ascii="Times New Roman" w:hAnsi="Times New Roman" w:cs="Times New Roman"/>
          <w:sz w:val="28"/>
          <w:szCs w:val="28"/>
        </w:rPr>
        <w:t xml:space="preserve"> </w:t>
      </w:r>
      <w:r w:rsidRPr="00D14641">
        <w:rPr>
          <w:rFonts w:ascii="Times New Roman" w:hAnsi="Times New Roman" w:cs="Times New Roman"/>
          <w:sz w:val="28"/>
          <w:szCs w:val="28"/>
        </w:rPr>
        <w:t>устанавливать  новые  контакты.  Взрослые</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освоению детьми элементарных правил этикета и безопасного поведения дома,</w:t>
      </w:r>
      <w:r>
        <w:rPr>
          <w:rFonts w:ascii="Times New Roman" w:hAnsi="Times New Roman" w:cs="Times New Roman"/>
          <w:sz w:val="28"/>
          <w:szCs w:val="28"/>
        </w:rPr>
        <w:t xml:space="preserve"> </w:t>
      </w:r>
      <w:r w:rsidRPr="00D14641">
        <w:rPr>
          <w:rFonts w:ascii="Times New Roman" w:hAnsi="Times New Roman" w:cs="Times New Roman"/>
          <w:sz w:val="28"/>
          <w:szCs w:val="28"/>
        </w:rPr>
        <w:t>на  улице.  Создают  условия  для  развития  бережного,  ответственного  отношения  ребенка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окружающей природе, рукотворному миру, а также способствуют усвоению детьми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безопасного  поведения,  прежде  всего  на  своем  собственном  примере  и  примере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сопровождая собственные действия и/или действия детей комментариями.</w:t>
      </w:r>
    </w:p>
    <w:p w:rsidR="00174E4F" w:rsidRPr="00844995" w:rsidRDefault="00174E4F" w:rsidP="00174E4F">
      <w:pPr>
        <w:pStyle w:val="a3"/>
        <w:numPr>
          <w:ilvl w:val="0"/>
          <w:numId w:val="85"/>
        </w:numPr>
        <w:spacing w:after="0" w:line="240" w:lineRule="auto"/>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p>
    <w:p w:rsidR="00174E4F" w:rsidRPr="00BE16CF" w:rsidRDefault="00174E4F" w:rsidP="00174E4F">
      <w:pPr>
        <w:spacing w:after="12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свободной игры детей, организуют и поощряют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в  сюжетно-ролевых,  дидактических,  развивающих  компьютерных  играх  и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игровых формах; поддерживают творческую импровизацию в игре. Используют дидактические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t>игры и игровые приемы в разных видах деятельности и при выполнении режимных моментов.</w:t>
      </w:r>
    </w:p>
    <w:p w:rsidR="00174E4F" w:rsidRPr="004605B1" w:rsidRDefault="00174E4F" w:rsidP="00174E4F">
      <w:pPr>
        <w:spacing w:after="0" w:line="240" w:lineRule="auto"/>
        <w:jc w:val="both"/>
        <w:rPr>
          <w:rFonts w:ascii="Times New Roman" w:hAnsi="Times New Roman" w:cs="Times New Roman"/>
          <w:b/>
          <w:i/>
          <w:sz w:val="28"/>
          <w:szCs w:val="28"/>
        </w:rPr>
      </w:pPr>
      <w:r w:rsidRPr="004605B1">
        <w:rPr>
          <w:rFonts w:ascii="Times New Roman" w:hAnsi="Times New Roman" w:cs="Times New Roman"/>
          <w:b/>
          <w:i/>
          <w:sz w:val="28"/>
          <w:szCs w:val="28"/>
        </w:rPr>
        <w:t>Познавательное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познавательного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любознательности, познавательной активности, познавательных способностей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детей;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lastRenderedPageBreak/>
        <w:t>– развития представлений в разных сферах знаний об окружающей действительности,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том числе о виртуальной среде, о возможностях и рисках Интернета. </w:t>
      </w:r>
    </w:p>
    <w:p w:rsidR="00174E4F" w:rsidRPr="00E10CAE"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w:t>
      </w:r>
      <w:r>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 взрослые  создают  насыщенную  предметно-пространственную  среду,  стимулирующую</w:t>
      </w:r>
      <w:r>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окружающим предметам и их свойствам, а в возрасте 3-5 лет уже обладает необходимыми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предпосылками  для  того,  чтобы  открывать  явления  из  естественнонаучной  области, устанавливая и понимая простые причинные взаимосвязи</w:t>
      </w:r>
      <w:r>
        <w:rPr>
          <w:rFonts w:ascii="Times New Roman" w:hAnsi="Times New Roman" w:cs="Times New Roman"/>
          <w:sz w:val="28"/>
          <w:szCs w:val="28"/>
        </w:rPr>
        <w:t xml:space="preserve"> </w:t>
      </w:r>
      <w:r w:rsidRPr="00D14641">
        <w:rPr>
          <w:rFonts w:ascii="Times New Roman" w:hAnsi="Times New Roman" w:cs="Times New Roman"/>
          <w:sz w:val="28"/>
          <w:szCs w:val="28"/>
        </w:rPr>
        <w:t>«если… то…».</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Уже  в  своей  повседневной  жизни  ребенок  приобретает  многообразный  опыт</w:t>
      </w:r>
      <w:r>
        <w:rPr>
          <w:rFonts w:ascii="Times New Roman" w:hAnsi="Times New Roman" w:cs="Times New Roman"/>
          <w:sz w:val="28"/>
          <w:szCs w:val="28"/>
        </w:rPr>
        <w:t xml:space="preserve"> </w:t>
      </w:r>
      <w:r w:rsidRPr="00D14641">
        <w:rPr>
          <w:rFonts w:ascii="Times New Roman" w:hAnsi="Times New Roman" w:cs="Times New Roman"/>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Pr>
          <w:rFonts w:ascii="Times New Roman" w:hAnsi="Times New Roman" w:cs="Times New Roman"/>
          <w:sz w:val="28"/>
          <w:szCs w:val="28"/>
        </w:rPr>
        <w:t xml:space="preserve"> </w:t>
      </w:r>
      <w:r w:rsidRPr="00D14641">
        <w:rPr>
          <w:rFonts w:ascii="Times New Roman" w:hAnsi="Times New Roman" w:cs="Times New Roman"/>
          <w:sz w:val="28"/>
          <w:szCs w:val="28"/>
        </w:rPr>
        <w:t>явления,  исследовать  их,  экспериментировать  с  ними.  Он  строит  гипотезы  и  собственные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теории, объясняющие явления, знакомится с первичными закономерностями, делает попытки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разбираться во взаимосвязях, присущих этой сфере.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Возможность свободных практических действий с разнообразными материалами,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в  элементарных  опытах  и  экспериментах  имеет  большое  значение  для  умственного  и</w:t>
      </w:r>
      <w:r>
        <w:rPr>
          <w:rFonts w:ascii="Times New Roman" w:hAnsi="Times New Roman" w:cs="Times New Roman"/>
          <w:sz w:val="28"/>
          <w:szCs w:val="28"/>
        </w:rPr>
        <w:t xml:space="preserve"> </w:t>
      </w:r>
      <w:r w:rsidRPr="00D14641">
        <w:rPr>
          <w:rFonts w:ascii="Times New Roman" w:hAnsi="Times New Roman" w:cs="Times New Roman"/>
          <w:sz w:val="28"/>
          <w:szCs w:val="28"/>
        </w:rPr>
        <w:t>эмоционально-волевого развития ребенка, способствует построению целостной картины мира,</w:t>
      </w:r>
      <w:r>
        <w:rPr>
          <w:rFonts w:ascii="Times New Roman" w:hAnsi="Times New Roman" w:cs="Times New Roman"/>
          <w:sz w:val="28"/>
          <w:szCs w:val="28"/>
        </w:rPr>
        <w:t xml:space="preserve"> </w:t>
      </w:r>
      <w:r w:rsidRPr="00D14641">
        <w:rPr>
          <w:rFonts w:ascii="Times New Roman" w:hAnsi="Times New Roman" w:cs="Times New Roman"/>
          <w:sz w:val="28"/>
          <w:szCs w:val="28"/>
        </w:rPr>
        <w:t>оказывает  стойкий,  долговременный  эффект.  У  ребенка  формируется  понимание,  что</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окружающий мир полон загадок, тайн, которые еще предстоит разгадать. Таким образом, перед</w:t>
      </w:r>
      <w:r>
        <w:rPr>
          <w:rFonts w:ascii="Times New Roman" w:hAnsi="Times New Roman" w:cs="Times New Roman"/>
          <w:sz w:val="28"/>
          <w:szCs w:val="28"/>
        </w:rPr>
        <w:t xml:space="preserve"> </w:t>
      </w:r>
      <w:r w:rsidRPr="00D14641">
        <w:rPr>
          <w:rFonts w:ascii="Times New Roman" w:hAnsi="Times New Roman" w:cs="Times New Roman"/>
          <w:sz w:val="28"/>
          <w:szCs w:val="28"/>
        </w:rPr>
        <w:t>ребенком открывается познавательная перспектива дальнейшего изучения природы, мотивация</w:t>
      </w:r>
      <w:r>
        <w:rPr>
          <w:rFonts w:ascii="Times New Roman" w:hAnsi="Times New Roman" w:cs="Times New Roman"/>
          <w:sz w:val="28"/>
          <w:szCs w:val="28"/>
        </w:rPr>
        <w:t xml:space="preserve"> </w:t>
      </w:r>
      <w:r w:rsidRPr="00D14641">
        <w:rPr>
          <w:rFonts w:ascii="Times New Roman" w:hAnsi="Times New Roman" w:cs="Times New Roman"/>
          <w:sz w:val="28"/>
          <w:szCs w:val="28"/>
        </w:rPr>
        <w:t>расширять и углублять свои знания.</w:t>
      </w:r>
      <w:r>
        <w:rPr>
          <w:rFonts w:ascii="Times New Roman" w:hAnsi="Times New Roman" w:cs="Times New Roman"/>
          <w:sz w:val="28"/>
          <w:szCs w:val="28"/>
        </w:rPr>
        <w:t xml:space="preserve"> </w:t>
      </w:r>
      <w:r w:rsidRPr="00D14641">
        <w:rPr>
          <w:rFonts w:ascii="Times New Roman" w:hAnsi="Times New Roman" w:cs="Times New Roman"/>
          <w:sz w:val="28"/>
          <w:szCs w:val="28"/>
        </w:rPr>
        <w:t>Помимо поддержки исследовательской активности, взрослый организует познавательные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игры, поощряет интерес детей к различным развивающим играм и занятиям, например лото, шашкам, шахматам, конструированию и пр.</w:t>
      </w:r>
    </w:p>
    <w:p w:rsidR="00174E4F"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представлений  в  разных  сферах  знаний  об  окружающей</w:t>
      </w:r>
      <w:r>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Pr>
          <w:rFonts w:ascii="Times New Roman" w:hAnsi="Times New Roman" w:cs="Times New Roman"/>
          <w:sz w:val="28"/>
          <w:szCs w:val="28"/>
        </w:rPr>
        <w:t>.</w:t>
      </w:r>
      <w:r w:rsidRPr="00E10CAE">
        <w:rPr>
          <w:rFonts w:ascii="Times New Roman" w:hAnsi="Times New Roman" w:cs="Times New Roman"/>
          <w:sz w:val="28"/>
          <w:szCs w:val="28"/>
        </w:rPr>
        <w:t xml:space="preserve"> </w:t>
      </w:r>
    </w:p>
    <w:p w:rsidR="00174E4F" w:rsidRDefault="00174E4F" w:rsidP="00174E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Pr="00E10CAE">
        <w:rPr>
          <w:rFonts w:ascii="Times New Roman" w:hAnsi="Times New Roman" w:cs="Times New Roman"/>
          <w:sz w:val="28"/>
          <w:szCs w:val="28"/>
        </w:rPr>
        <w:t>зрослые  создают  возможности  для  развития  у  детей  общих  представлений  об</w:t>
      </w:r>
      <w:r>
        <w:rPr>
          <w:rFonts w:ascii="Times New Roman" w:hAnsi="Times New Roman" w:cs="Times New Roman"/>
          <w:sz w:val="28"/>
          <w:szCs w:val="28"/>
        </w:rPr>
        <w:t xml:space="preserve"> </w:t>
      </w:r>
      <w:r w:rsidRPr="00E10CAE">
        <w:rPr>
          <w:rFonts w:ascii="Times New Roman" w:hAnsi="Times New Roman" w:cs="Times New Roman"/>
          <w:sz w:val="28"/>
          <w:szCs w:val="28"/>
        </w:rPr>
        <w:t>окружающем  мире,  о  себе,  других  людях,  в  том  числе  общих  представлений  в</w:t>
      </w:r>
      <w:r>
        <w:rPr>
          <w:rFonts w:ascii="Times New Roman" w:hAnsi="Times New Roman" w:cs="Times New Roman"/>
          <w:sz w:val="28"/>
          <w:szCs w:val="28"/>
        </w:rPr>
        <w:t xml:space="preserve"> </w:t>
      </w:r>
      <w:r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Pr>
          <w:rFonts w:ascii="Times New Roman" w:hAnsi="Times New Roman" w:cs="Times New Roman"/>
          <w:sz w:val="28"/>
          <w:szCs w:val="28"/>
        </w:rPr>
        <w:t xml:space="preserve"> </w:t>
      </w:r>
      <w:r w:rsidRPr="00E10CAE">
        <w:rPr>
          <w:rFonts w:ascii="Times New Roman" w:hAnsi="Times New Roman" w:cs="Times New Roman"/>
          <w:sz w:val="28"/>
          <w:szCs w:val="28"/>
        </w:rPr>
        <w:t xml:space="preserve">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w:t>
      </w:r>
      <w:proofErr w:type="spellStart"/>
      <w:r w:rsidRPr="00E10CAE">
        <w:rPr>
          <w:rFonts w:ascii="Times New Roman" w:hAnsi="Times New Roman" w:cs="Times New Roman"/>
          <w:sz w:val="28"/>
          <w:szCs w:val="28"/>
        </w:rPr>
        <w:t>социокультурным</w:t>
      </w:r>
      <w:proofErr w:type="spellEnd"/>
      <w:r w:rsidRPr="00E10CAE">
        <w:rPr>
          <w:rFonts w:ascii="Times New Roman" w:hAnsi="Times New Roman" w:cs="Times New Roman"/>
          <w:sz w:val="28"/>
          <w:szCs w:val="28"/>
        </w:rPr>
        <w:t xml:space="preserve"> окружением предполагает знакомство с названиями улиц, зданий, сооружений, организаций и их назначением, с </w:t>
      </w:r>
      <w:r w:rsidRPr="00E10CAE">
        <w:rPr>
          <w:rFonts w:ascii="Times New Roman" w:hAnsi="Times New Roman" w:cs="Times New Roman"/>
          <w:sz w:val="28"/>
          <w:szCs w:val="28"/>
        </w:rPr>
        <w:lastRenderedPageBreak/>
        <w:t>транспортом, дорожным движением и</w:t>
      </w:r>
      <w:r>
        <w:rPr>
          <w:rFonts w:ascii="Times New Roman" w:hAnsi="Times New Roman" w:cs="Times New Roman"/>
          <w:sz w:val="28"/>
          <w:szCs w:val="28"/>
        </w:rPr>
        <w:t xml:space="preserve"> </w:t>
      </w:r>
      <w:r w:rsidRPr="00E10CAE">
        <w:rPr>
          <w:rFonts w:ascii="Times New Roman" w:hAnsi="Times New Roman" w:cs="Times New Roman"/>
          <w:sz w:val="28"/>
          <w:szCs w:val="28"/>
        </w:rPr>
        <w:t>правилами безопасности, с различными профессиями людей.</w:t>
      </w:r>
    </w:p>
    <w:p w:rsidR="00174E4F" w:rsidRPr="00D14641" w:rsidRDefault="00174E4F" w:rsidP="00174E4F">
      <w:pPr>
        <w:pStyle w:val="a3"/>
        <w:spacing w:after="0" w:line="240" w:lineRule="auto"/>
        <w:ind w:left="0" w:firstLine="708"/>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поддерживают  игровые (ролевые)  действия,  при необходимости  предлагают  варианты</w:t>
      </w:r>
      <w:r>
        <w:rPr>
          <w:rFonts w:ascii="Times New Roman" w:hAnsi="Times New Roman" w:cs="Times New Roman"/>
          <w:sz w:val="28"/>
          <w:szCs w:val="28"/>
        </w:rPr>
        <w:t xml:space="preserve"> </w:t>
      </w:r>
      <w:r w:rsidRPr="00D14641">
        <w:rPr>
          <w:rFonts w:ascii="Times New Roman" w:hAnsi="Times New Roman" w:cs="Times New Roman"/>
          <w:sz w:val="28"/>
          <w:szCs w:val="28"/>
        </w:rPr>
        <w:t>развертывания сюжетов, в том числе связанных с историей и культурой, а также с правилами</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 и ролями людей в социуме.</w:t>
      </w:r>
      <w:r>
        <w:rPr>
          <w:rFonts w:ascii="Times New Roman" w:hAnsi="Times New Roman" w:cs="Times New Roman"/>
          <w:sz w:val="28"/>
          <w:szCs w:val="28"/>
        </w:rPr>
        <w:t xml:space="preserve"> </w:t>
      </w:r>
      <w:r w:rsidRPr="00D14641">
        <w:rPr>
          <w:rFonts w:ascii="Times New Roman" w:hAnsi="Times New Roman" w:cs="Times New Roman"/>
          <w:sz w:val="28"/>
          <w:szCs w:val="28"/>
        </w:rPr>
        <w:t>Участвуя  в  повседневной  жизни,  наблюдая  за  взрослыми,  ребенок  развивает</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математические  способности  и  получает  первоначальные  представления  о  значении  для</w:t>
      </w:r>
      <w:r>
        <w:rPr>
          <w:rFonts w:ascii="Times New Roman" w:hAnsi="Times New Roman" w:cs="Times New Roman"/>
          <w:sz w:val="28"/>
          <w:szCs w:val="28"/>
        </w:rPr>
        <w:t xml:space="preserve"> </w:t>
      </w:r>
      <w:r w:rsidRPr="00D14641">
        <w:rPr>
          <w:rFonts w:ascii="Times New Roman" w:hAnsi="Times New Roman" w:cs="Times New Roman"/>
          <w:sz w:val="28"/>
          <w:szCs w:val="28"/>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rFonts w:ascii="Times New Roman" w:hAnsi="Times New Roman" w:cs="Times New Roman"/>
          <w:sz w:val="28"/>
          <w:szCs w:val="28"/>
        </w:rPr>
        <w:t xml:space="preserve"> </w:t>
      </w:r>
      <w:r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w:t>
      </w:r>
      <w:r>
        <w:rPr>
          <w:rFonts w:ascii="Times New Roman" w:hAnsi="Times New Roman" w:cs="Times New Roman"/>
          <w:sz w:val="28"/>
          <w:szCs w:val="28"/>
        </w:rPr>
        <w:t xml:space="preserve"> </w:t>
      </w:r>
      <w:r w:rsidRPr="00D14641">
        <w:rPr>
          <w:rFonts w:ascii="Times New Roman" w:hAnsi="Times New Roman" w:cs="Times New Roman"/>
          <w:sz w:val="28"/>
          <w:szCs w:val="28"/>
        </w:rPr>
        <w:t>незаметно для себя начинает еще до школы осваивать их математическое содержание.</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Благодаря  освоению  математического  содержания  окружающего  мира  в  дошкольном</w:t>
      </w:r>
      <w:r>
        <w:rPr>
          <w:rFonts w:ascii="Times New Roman" w:hAnsi="Times New Roman" w:cs="Times New Roman"/>
          <w:sz w:val="28"/>
          <w:szCs w:val="28"/>
        </w:rPr>
        <w:t xml:space="preserve"> </w:t>
      </w:r>
      <w:r w:rsidRPr="00D14641">
        <w:rPr>
          <w:rFonts w:ascii="Times New Roman" w:hAnsi="Times New Roman" w:cs="Times New Roman"/>
          <w:sz w:val="28"/>
          <w:szCs w:val="28"/>
        </w:rPr>
        <w:t>возрасте  у  большинства  детей  развиваются  предпосылки  успешного  учения  в  школе  и</w:t>
      </w:r>
      <w:r>
        <w:rPr>
          <w:rFonts w:ascii="Times New Roman" w:hAnsi="Times New Roman" w:cs="Times New Roman"/>
          <w:sz w:val="28"/>
          <w:szCs w:val="28"/>
        </w:rPr>
        <w:t xml:space="preserve"> </w:t>
      </w:r>
      <w:r w:rsidRPr="00D14641">
        <w:rPr>
          <w:rFonts w:ascii="Times New Roman" w:hAnsi="Times New Roman" w:cs="Times New Roman"/>
          <w:sz w:val="28"/>
          <w:szCs w:val="28"/>
        </w:rPr>
        <w:t>дальнейшего  изучения  математики  на  протяжении  всей  жизни.  Для  этого  важно,  чтобы</w:t>
      </w:r>
      <w:r>
        <w:rPr>
          <w:rFonts w:ascii="Times New Roman" w:hAnsi="Times New Roman" w:cs="Times New Roman"/>
          <w:sz w:val="28"/>
          <w:szCs w:val="28"/>
        </w:rPr>
        <w:t xml:space="preserve"> </w:t>
      </w:r>
      <w:r w:rsidRPr="00D14641">
        <w:rPr>
          <w:rFonts w:ascii="Times New Roman" w:hAnsi="Times New Roman" w:cs="Times New Roman"/>
          <w:sz w:val="28"/>
          <w:szCs w:val="28"/>
        </w:rPr>
        <w:t>освоение  математического  содержания  на  ранних  ступенях  образования  сопровождалось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позитивными эмоциями – радостью и удовольствием.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Предлагая  детям  математическое  содержание,  нужно  также  иметь  в  виду,  что  их</w:t>
      </w:r>
      <w:r>
        <w:rPr>
          <w:rFonts w:ascii="Times New Roman" w:hAnsi="Times New Roman" w:cs="Times New Roman"/>
          <w:sz w:val="28"/>
          <w:szCs w:val="28"/>
        </w:rPr>
        <w:t xml:space="preserve"> </w:t>
      </w:r>
      <w:r w:rsidRPr="00D14641">
        <w:rPr>
          <w:rFonts w:ascii="Times New Roman" w:hAnsi="Times New Roman" w:cs="Times New Roman"/>
          <w:sz w:val="28"/>
          <w:szCs w:val="28"/>
        </w:rPr>
        <w:t>индивидуальные возможности и предпочтения будут различными и поэтому освоение детьми</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содержания носит сугубо индивидуальный характер. По завершении этапа</w:t>
      </w:r>
      <w:r>
        <w:rPr>
          <w:rFonts w:ascii="Times New Roman" w:hAnsi="Times New Roman" w:cs="Times New Roman"/>
          <w:sz w:val="28"/>
          <w:szCs w:val="28"/>
        </w:rPr>
        <w:t xml:space="preserve"> </w:t>
      </w:r>
      <w:r w:rsidRPr="00D14641">
        <w:rPr>
          <w:rFonts w:ascii="Times New Roman" w:hAnsi="Times New Roman" w:cs="Times New Roman"/>
          <w:sz w:val="28"/>
          <w:szCs w:val="28"/>
        </w:rPr>
        <w:t>дошкольного образования между детьми наблюдается большой разброс в знаниях, умениях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навыках, касающихся математического содержания.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соответствии  с  принципом  интеграции  образовательных  областей  Программа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предполагает  взаимосвязь  математического  содержания  с  другими  разделами  Программы.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Особенно  тесно  математическое  развитие  в  раннем  и  дошкольном  возрасте  связано  </w:t>
      </w:r>
      <w:proofErr w:type="spellStart"/>
      <w:r w:rsidRPr="00D14641">
        <w:rPr>
          <w:rFonts w:ascii="Times New Roman" w:hAnsi="Times New Roman" w:cs="Times New Roman"/>
          <w:sz w:val="28"/>
          <w:szCs w:val="28"/>
        </w:rPr>
        <w:t>ссоциально-коммуникативным</w:t>
      </w:r>
      <w:proofErr w:type="spellEnd"/>
      <w:r w:rsidRPr="00D14641">
        <w:rPr>
          <w:rFonts w:ascii="Times New Roman" w:hAnsi="Times New Roman" w:cs="Times New Roman"/>
          <w:sz w:val="28"/>
          <w:szCs w:val="28"/>
        </w:rPr>
        <w:t xml:space="preserve">  и  речевым  развитием.  Развитие  математического  мышления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и совершенствуется через речевую коммуникацию с другими детьми и взрослыми, включенную в конте</w:t>
      </w:r>
      <w:proofErr w:type="gramStart"/>
      <w:r w:rsidRPr="00D14641">
        <w:rPr>
          <w:rFonts w:ascii="Times New Roman" w:hAnsi="Times New Roman" w:cs="Times New Roman"/>
          <w:sz w:val="28"/>
          <w:szCs w:val="28"/>
        </w:rPr>
        <w:t>кст вз</w:t>
      </w:r>
      <w:proofErr w:type="gramEnd"/>
      <w:r w:rsidRPr="00D14641">
        <w:rPr>
          <w:rFonts w:ascii="Times New Roman" w:hAnsi="Times New Roman" w:cs="Times New Roman"/>
          <w:sz w:val="28"/>
          <w:szCs w:val="28"/>
        </w:rPr>
        <w:t>аимодействия в конкретных ситуациях.</w:t>
      </w:r>
    </w:p>
    <w:p w:rsidR="00174E4F" w:rsidRPr="00D14641" w:rsidRDefault="00174E4F" w:rsidP="00174E4F">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Воспитатели  систематически  используют  ситуации  повседневной  жизни  для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развития,  например,  классифицируют  предметы,  явления,  выявляют</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формированию </w:t>
      </w:r>
      <w:r w:rsidRPr="00D14641">
        <w:rPr>
          <w:rFonts w:ascii="Times New Roman" w:hAnsi="Times New Roman" w:cs="Times New Roman"/>
          <w:sz w:val="28"/>
          <w:szCs w:val="28"/>
        </w:rPr>
        <w:lastRenderedPageBreak/>
        <w:t>пространственного восприятия</w:t>
      </w:r>
      <w:r>
        <w:rPr>
          <w:rFonts w:ascii="Times New Roman" w:hAnsi="Times New Roman" w:cs="Times New Roman"/>
          <w:sz w:val="28"/>
          <w:szCs w:val="28"/>
        </w:rPr>
        <w:t xml:space="preserve"> </w:t>
      </w:r>
      <w:r w:rsidRPr="00D14641">
        <w:rPr>
          <w:rFonts w:ascii="Times New Roman" w:hAnsi="Times New Roman" w:cs="Times New Roman"/>
          <w:sz w:val="28"/>
          <w:szCs w:val="28"/>
        </w:rPr>
        <w:t>(спереди, сзади, рядом, справа, слева и др.) и т. п., осуществляя при этом речевое сопровождение.</w:t>
      </w:r>
      <w:proofErr w:type="gramEnd"/>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Элементы  математики  содержатся  и  могут  отрабатываться  на  занятиях  музыкой  и</w:t>
      </w:r>
      <w:r>
        <w:rPr>
          <w:rFonts w:ascii="Times New Roman" w:hAnsi="Times New Roman" w:cs="Times New Roman"/>
          <w:sz w:val="28"/>
          <w:szCs w:val="28"/>
        </w:rPr>
        <w:t xml:space="preserve"> </w:t>
      </w:r>
      <w:r w:rsidRPr="00D14641">
        <w:rPr>
          <w:rFonts w:ascii="Times New Roman" w:hAnsi="Times New Roman" w:cs="Times New Roman"/>
          <w:sz w:val="28"/>
          <w:szCs w:val="28"/>
        </w:rPr>
        <w:t>танцами, движением и спортом. На музыкальных занятиях при освоении ритма танца, при</w:t>
      </w:r>
      <w:r>
        <w:rPr>
          <w:rFonts w:ascii="Times New Roman" w:hAnsi="Times New Roman" w:cs="Times New Roman"/>
          <w:sz w:val="28"/>
          <w:szCs w:val="28"/>
        </w:rPr>
        <w:t xml:space="preserve"> </w:t>
      </w:r>
      <w:r w:rsidRPr="00D14641">
        <w:rPr>
          <w:rFonts w:ascii="Times New Roman" w:hAnsi="Times New Roman" w:cs="Times New Roman"/>
          <w:sz w:val="28"/>
          <w:szCs w:val="28"/>
        </w:rPr>
        <w:t>выполнении физических упражнений дети могут осваивать счет, развивать пространственную</w:t>
      </w:r>
      <w:r>
        <w:rPr>
          <w:rFonts w:ascii="Times New Roman" w:hAnsi="Times New Roman" w:cs="Times New Roman"/>
          <w:sz w:val="28"/>
          <w:szCs w:val="28"/>
        </w:rPr>
        <w:t xml:space="preserve"> </w:t>
      </w:r>
      <w:r w:rsidRPr="00D14641">
        <w:rPr>
          <w:rFonts w:ascii="Times New Roman" w:hAnsi="Times New Roman" w:cs="Times New Roman"/>
          <w:sz w:val="28"/>
          <w:szCs w:val="28"/>
        </w:rPr>
        <w:t>координацию.  Для  этого  воспитателем  совместно  с  детьми  осуществляется  вербализация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музыку в такт: раз, два, три, раз, два, три»; «встаем в круг» и др.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Математические элементы могут возникать в рисунках детей</w:t>
      </w:r>
      <w:r>
        <w:rPr>
          <w:rFonts w:ascii="Times New Roman" w:hAnsi="Times New Roman" w:cs="Times New Roman"/>
          <w:sz w:val="28"/>
          <w:szCs w:val="28"/>
        </w:rPr>
        <w:t xml:space="preserve"> </w:t>
      </w:r>
      <w:r w:rsidRPr="00D14641">
        <w:rPr>
          <w:rFonts w:ascii="Times New Roman" w:hAnsi="Times New Roman" w:cs="Times New Roman"/>
          <w:sz w:val="28"/>
          <w:szCs w:val="28"/>
        </w:rPr>
        <w:t>(фигуры, узоры), при лепке, конструировании и др. видах детской творческой активности. Воспитатели обращают внимание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на эти элементы, проговаривая их содержание и употребляя соответствующие слова-понятия</w:t>
      </w:r>
      <w:r>
        <w:rPr>
          <w:rFonts w:ascii="Times New Roman" w:hAnsi="Times New Roman" w:cs="Times New Roman"/>
          <w:sz w:val="28"/>
          <w:szCs w:val="28"/>
        </w:rPr>
        <w:t xml:space="preserve"> </w:t>
      </w:r>
      <w:r w:rsidRPr="00D14641">
        <w:rPr>
          <w:rFonts w:ascii="Times New Roman" w:hAnsi="Times New Roman" w:cs="Times New Roman"/>
          <w:sz w:val="28"/>
          <w:szCs w:val="28"/>
        </w:rPr>
        <w:t>(круглый, больше, меньше, спираль – о домике улитки, квадратный, треугольный – о</w:t>
      </w:r>
      <w:r>
        <w:rPr>
          <w:rFonts w:ascii="Times New Roman" w:hAnsi="Times New Roman" w:cs="Times New Roman"/>
          <w:sz w:val="28"/>
          <w:szCs w:val="28"/>
        </w:rPr>
        <w:t xml:space="preserve"> </w:t>
      </w:r>
      <w:r w:rsidRPr="00D14641">
        <w:rPr>
          <w:rFonts w:ascii="Times New Roman" w:hAnsi="Times New Roman" w:cs="Times New Roman"/>
          <w:sz w:val="28"/>
          <w:szCs w:val="28"/>
        </w:rPr>
        <w:t>рисунке дома с окнами и т. п.).</w:t>
      </w:r>
    </w:p>
    <w:p w:rsidR="00174E4F" w:rsidRPr="00D14641" w:rsidRDefault="00174E4F" w:rsidP="00174E4F">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У детей развивается способность ориентироваться в пространстве (право, лево, вперед,</w:t>
      </w:r>
      <w:r>
        <w:rPr>
          <w:rFonts w:ascii="Times New Roman" w:hAnsi="Times New Roman" w:cs="Times New Roman"/>
          <w:sz w:val="28"/>
          <w:szCs w:val="28"/>
        </w:rPr>
        <w:t xml:space="preserve"> </w:t>
      </w:r>
      <w:r w:rsidRPr="00D14641">
        <w:rPr>
          <w:rFonts w:ascii="Times New Roman" w:hAnsi="Times New Roman" w:cs="Times New Roman"/>
          <w:sz w:val="28"/>
          <w:szCs w:val="28"/>
        </w:rPr>
        <w:t>назад  и  т.  п.);  сравнивать,  обобщать (различать,  классифицировать)  предметы;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Pr>
          <w:rFonts w:ascii="Times New Roman" w:hAnsi="Times New Roman" w:cs="Times New Roman"/>
          <w:sz w:val="28"/>
          <w:szCs w:val="28"/>
        </w:rPr>
        <w:t xml:space="preserve"> </w:t>
      </w:r>
      <w:r w:rsidRPr="00D14641">
        <w:rPr>
          <w:rFonts w:ascii="Times New Roman" w:hAnsi="Times New Roman" w:cs="Times New Roman"/>
          <w:sz w:val="28"/>
          <w:szCs w:val="28"/>
        </w:rPr>
        <w:t>основные понятия, структурирующие время (например, до – после, вчера – сегодня – завтра,</w:t>
      </w:r>
      <w:r>
        <w:rPr>
          <w:rFonts w:ascii="Times New Roman" w:hAnsi="Times New Roman" w:cs="Times New Roman"/>
          <w:sz w:val="28"/>
          <w:szCs w:val="28"/>
        </w:rPr>
        <w:t xml:space="preserve"> </w:t>
      </w:r>
      <w:r w:rsidRPr="00D14641">
        <w:rPr>
          <w:rFonts w:ascii="Times New Roman" w:hAnsi="Times New Roman" w:cs="Times New Roman"/>
          <w:sz w:val="28"/>
          <w:szCs w:val="28"/>
        </w:rPr>
        <w:t>названия месяцев и дней);</w:t>
      </w:r>
      <w:proofErr w:type="gramEnd"/>
      <w:r w:rsidRPr="00D14641">
        <w:rPr>
          <w:rFonts w:ascii="Times New Roman" w:hAnsi="Times New Roman" w:cs="Times New Roman"/>
          <w:sz w:val="28"/>
          <w:szCs w:val="28"/>
        </w:rPr>
        <w:t xml:space="preserve"> правильно называть дни недели, месяцы, времена года, части суток.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w:t>
      </w:r>
      <w:r>
        <w:rPr>
          <w:rFonts w:ascii="Times New Roman" w:hAnsi="Times New Roman" w:cs="Times New Roman"/>
          <w:sz w:val="28"/>
          <w:szCs w:val="28"/>
        </w:rPr>
        <w:t xml:space="preserve"> </w:t>
      </w:r>
      <w:r w:rsidRPr="00D14641">
        <w:rPr>
          <w:rFonts w:ascii="Times New Roman" w:hAnsi="Times New Roman" w:cs="Times New Roman"/>
          <w:sz w:val="28"/>
          <w:szCs w:val="28"/>
        </w:rPr>
        <w:t>объектов (например,  круглый,  с  углами,  с  таким-то  количеством  вершин  и  граней),  о</w:t>
      </w:r>
      <w:r>
        <w:rPr>
          <w:rFonts w:ascii="Times New Roman" w:hAnsi="Times New Roman" w:cs="Times New Roman"/>
          <w:sz w:val="28"/>
          <w:szCs w:val="28"/>
        </w:rPr>
        <w:t xml:space="preserve"> </w:t>
      </w:r>
      <w:r w:rsidRPr="00D14641">
        <w:rPr>
          <w:rFonts w:ascii="Times New Roman" w:hAnsi="Times New Roman" w:cs="Times New Roman"/>
          <w:sz w:val="28"/>
          <w:szCs w:val="28"/>
        </w:rPr>
        <w:t>геометрических телах</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куб, цилиндр, шар).</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формируются представления об использовании слов, обозначающих числа. Они</w:t>
      </w:r>
      <w:r>
        <w:rPr>
          <w:rFonts w:ascii="Times New Roman" w:hAnsi="Times New Roman" w:cs="Times New Roman"/>
          <w:sz w:val="28"/>
          <w:szCs w:val="28"/>
        </w:rPr>
        <w:t xml:space="preserve"> </w:t>
      </w:r>
      <w:r w:rsidRPr="00D14641">
        <w:rPr>
          <w:rFonts w:ascii="Times New Roman" w:hAnsi="Times New Roman" w:cs="Times New Roman"/>
          <w:sz w:val="28"/>
          <w:szCs w:val="28"/>
        </w:rPr>
        <w:t>начинают считать различные объекты (например, предметы, звуки и т. п.) до10, 20 и далее, в</w:t>
      </w:r>
      <w:r>
        <w:rPr>
          <w:rFonts w:ascii="Times New Roman" w:hAnsi="Times New Roman" w:cs="Times New Roman"/>
          <w:sz w:val="28"/>
          <w:szCs w:val="28"/>
        </w:rPr>
        <w:t xml:space="preserve"> </w:t>
      </w:r>
      <w:r w:rsidRPr="00D14641">
        <w:rPr>
          <w:rFonts w:ascii="Times New Roman" w:hAnsi="Times New Roman" w:cs="Times New Roman"/>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Pr>
          <w:rFonts w:ascii="Times New Roman" w:hAnsi="Times New Roman" w:cs="Times New Roman"/>
          <w:sz w:val="28"/>
          <w:szCs w:val="28"/>
        </w:rPr>
        <w:t xml:space="preserve"> </w:t>
      </w:r>
      <w:r w:rsidRPr="00D14641">
        <w:rPr>
          <w:rFonts w:ascii="Times New Roman" w:hAnsi="Times New Roman" w:cs="Times New Roman"/>
          <w:sz w:val="28"/>
          <w:szCs w:val="28"/>
        </w:rPr>
        <w:t>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w:t>
      </w:r>
      <w:r>
        <w:rPr>
          <w:rFonts w:ascii="Times New Roman" w:hAnsi="Times New Roman" w:cs="Times New Roman"/>
          <w:sz w:val="28"/>
          <w:szCs w:val="28"/>
        </w:rPr>
        <w:t xml:space="preserve"> </w:t>
      </w:r>
      <w:r w:rsidRPr="00D14641">
        <w:rPr>
          <w:rFonts w:ascii="Times New Roman" w:hAnsi="Times New Roman" w:cs="Times New Roman"/>
          <w:sz w:val="28"/>
          <w:szCs w:val="28"/>
        </w:rPr>
        <w:t>кодировки и маркировки числа</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номер телефона, почтовый индекс, номер маршрута</w:t>
      </w:r>
      <w:r>
        <w:rPr>
          <w:rFonts w:ascii="Times New Roman" w:hAnsi="Times New Roman" w:cs="Times New Roman"/>
          <w:sz w:val="28"/>
          <w:szCs w:val="28"/>
        </w:rPr>
        <w:t xml:space="preserve"> </w:t>
      </w:r>
      <w:r w:rsidRPr="00D14641">
        <w:rPr>
          <w:rFonts w:ascii="Times New Roman" w:hAnsi="Times New Roman" w:cs="Times New Roman"/>
          <w:sz w:val="28"/>
          <w:szCs w:val="28"/>
        </w:rPr>
        <w:t>автобуса).</w:t>
      </w:r>
    </w:p>
    <w:p w:rsidR="00174E4F" w:rsidRPr="00D14641" w:rsidRDefault="00174E4F" w:rsidP="00174E4F">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Развивается  умение  применять  такие  понятия,  как «больше,  меньше,  равно»; устанавливать  соотношения (например,  «как  часто»,  «как  много»,  «насколько  больше»)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Развивается способность воспринимать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«на глаз» небольшие множества до</w:t>
      </w:r>
      <w:r>
        <w:rPr>
          <w:rFonts w:ascii="Times New Roman" w:hAnsi="Times New Roman" w:cs="Times New Roman"/>
          <w:sz w:val="28"/>
          <w:szCs w:val="28"/>
        </w:rPr>
        <w:t xml:space="preserve"> </w:t>
      </w:r>
      <w:r w:rsidRPr="00D14641">
        <w:rPr>
          <w:rFonts w:ascii="Times New Roman" w:hAnsi="Times New Roman" w:cs="Times New Roman"/>
          <w:sz w:val="28"/>
          <w:szCs w:val="28"/>
        </w:rPr>
        <w:t>6–10 объектов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(например, при играх с использованием игральных костей или на пальцах рук). </w:t>
      </w:r>
    </w:p>
    <w:p w:rsidR="00174E4F" w:rsidRDefault="00174E4F" w:rsidP="00174E4F">
      <w:pPr>
        <w:spacing w:after="12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применять  математические  знания  и  умения  в  практических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ситуациях  в  повседневной  жизни (например,  чтобы  положить  в  чашку  с  чаем  две  ложки</w:t>
      </w:r>
      <w:r>
        <w:rPr>
          <w:rFonts w:ascii="Times New Roman" w:hAnsi="Times New Roman" w:cs="Times New Roman"/>
          <w:sz w:val="28"/>
          <w:szCs w:val="28"/>
        </w:rPr>
        <w:t xml:space="preserve"> </w:t>
      </w:r>
      <w:r w:rsidRPr="00D14641">
        <w:rPr>
          <w:rFonts w:ascii="Times New Roman" w:hAnsi="Times New Roman" w:cs="Times New Roman"/>
          <w:sz w:val="28"/>
          <w:szCs w:val="28"/>
        </w:rPr>
        <w:t>сахара), в различных видах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чтобы разделить кубики</w:t>
      </w:r>
      <w:r>
        <w:rPr>
          <w:rFonts w:ascii="Times New Roman" w:hAnsi="Times New Roman" w:cs="Times New Roman"/>
          <w:sz w:val="28"/>
          <w:szCs w:val="28"/>
        </w:rPr>
        <w:t xml:space="preserve"> </w:t>
      </w:r>
      <w:r w:rsidRPr="00D14641">
        <w:rPr>
          <w:rFonts w:ascii="Times New Roman" w:hAnsi="Times New Roman" w:cs="Times New Roman"/>
          <w:sz w:val="28"/>
          <w:szCs w:val="28"/>
        </w:rPr>
        <w:t>поровну между участниками игры), в том числе в других образовательных областях.</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Развитию  математических  представлений  способствует  наличие  соответствующих</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материалов,  подходящих  для  счета,  сравнения,  сортировки,  выкладывания</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последовательностей и т. п.</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речевого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образовательной</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w:t>
      </w:r>
      <w:r>
        <w:rPr>
          <w:rFonts w:ascii="Times New Roman" w:hAnsi="Times New Roman" w:cs="Times New Roman"/>
          <w:sz w:val="28"/>
          <w:szCs w:val="28"/>
        </w:rPr>
        <w:t xml:space="preserve"> </w:t>
      </w:r>
      <w:r w:rsidRPr="00D14641">
        <w:rPr>
          <w:rFonts w:ascii="Times New Roman" w:hAnsi="Times New Roman" w:cs="Times New Roman"/>
          <w:sz w:val="28"/>
          <w:szCs w:val="28"/>
        </w:rPr>
        <w:t>речи ребенка;</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174E4F" w:rsidRPr="00E10CAE"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  ребенка  связано  с  умением  вступать  в  коммуникацию  с  другими</w:t>
      </w:r>
      <w:r>
        <w:rPr>
          <w:rFonts w:ascii="Times New Roman" w:hAnsi="Times New Roman" w:cs="Times New Roman"/>
          <w:sz w:val="28"/>
          <w:szCs w:val="28"/>
        </w:rPr>
        <w:t xml:space="preserve"> </w:t>
      </w:r>
      <w:r w:rsidRPr="00D14641">
        <w:rPr>
          <w:rFonts w:ascii="Times New Roman" w:hAnsi="Times New Roman" w:cs="Times New Roman"/>
          <w:sz w:val="28"/>
          <w:szCs w:val="28"/>
        </w:rPr>
        <w:t>людьми, умением слушать, воспринимать речь говорящего и реагировать на нее собственным</w:t>
      </w:r>
      <w:r>
        <w:rPr>
          <w:rFonts w:ascii="Times New Roman" w:hAnsi="Times New Roman" w:cs="Times New Roman"/>
          <w:sz w:val="28"/>
          <w:szCs w:val="28"/>
        </w:rPr>
        <w:t xml:space="preserve"> </w:t>
      </w:r>
      <w:r w:rsidRPr="00D14641">
        <w:rPr>
          <w:rFonts w:ascii="Times New Roman" w:hAnsi="Times New Roman" w:cs="Times New Roman"/>
          <w:sz w:val="28"/>
          <w:szCs w:val="28"/>
        </w:rPr>
        <w:t>откликом,  адекватными  эмоциями,  то  есть  тесно  связано  с  социально-коммуникативным</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ситуаций, регулированию речевых действий. Речь как важнейшее средство общения позволяет</w:t>
      </w:r>
      <w:r>
        <w:rPr>
          <w:rFonts w:ascii="Times New Roman" w:hAnsi="Times New Roman" w:cs="Times New Roman"/>
          <w:sz w:val="28"/>
          <w:szCs w:val="28"/>
        </w:rPr>
        <w:t xml:space="preserve"> </w:t>
      </w:r>
      <w:r w:rsidRPr="00D14641">
        <w:rPr>
          <w:rFonts w:ascii="Times New Roman" w:hAnsi="Times New Roman" w:cs="Times New Roman"/>
          <w:sz w:val="28"/>
          <w:szCs w:val="28"/>
        </w:rPr>
        <w:t>каждому ребенку участвовать в беседах, играх, проектах, спектаклях, занятиях и др., проявляя</w:t>
      </w:r>
      <w:r>
        <w:rPr>
          <w:rFonts w:ascii="Times New Roman" w:hAnsi="Times New Roman" w:cs="Times New Roman"/>
          <w:sz w:val="28"/>
          <w:szCs w:val="28"/>
        </w:rPr>
        <w:t xml:space="preserve"> </w:t>
      </w:r>
      <w:r w:rsidRPr="00D14641">
        <w:rPr>
          <w:rFonts w:ascii="Times New Roman" w:hAnsi="Times New Roman" w:cs="Times New Roman"/>
          <w:sz w:val="28"/>
          <w:szCs w:val="28"/>
        </w:rPr>
        <w:t>при этом свою индивидуальность. Педагоги должны стимулировать общение,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сопровождающее</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различные  виды  деятельности  детей,  например,  поддерживать обмен мнениями по поводу</w:t>
      </w:r>
      <w:r>
        <w:rPr>
          <w:rFonts w:ascii="Times New Roman" w:hAnsi="Times New Roman" w:cs="Times New Roman"/>
          <w:sz w:val="28"/>
          <w:szCs w:val="28"/>
        </w:rPr>
        <w:t xml:space="preserve"> </w:t>
      </w:r>
      <w:r w:rsidRPr="00D14641">
        <w:rPr>
          <w:rFonts w:ascii="Times New Roman" w:hAnsi="Times New Roman" w:cs="Times New Roman"/>
          <w:sz w:val="28"/>
          <w:szCs w:val="28"/>
        </w:rPr>
        <w:t>детских рисунков, рассказов и т. д.</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Овладение  речью (диалогической  и  монологической)  не  является  изолированным</w:t>
      </w:r>
      <w:r>
        <w:rPr>
          <w:rFonts w:ascii="Times New Roman" w:hAnsi="Times New Roman" w:cs="Times New Roman"/>
          <w:sz w:val="28"/>
          <w:szCs w:val="28"/>
        </w:rPr>
        <w:t xml:space="preserve"> </w:t>
      </w:r>
      <w:r w:rsidRPr="00D14641">
        <w:rPr>
          <w:rFonts w:ascii="Times New Roman" w:hAnsi="Times New Roman" w:cs="Times New Roman"/>
          <w:sz w:val="28"/>
          <w:szCs w:val="28"/>
        </w:rPr>
        <w:t>процессом,  оно  происходит  естественным  образом  в  процессе  коммуникации:  во  время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обсуждения  детьми (между  собой  или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содержания,  которое  их  интересует,</w:t>
      </w:r>
      <w:r>
        <w:rPr>
          <w:rFonts w:ascii="Times New Roman" w:hAnsi="Times New Roman" w:cs="Times New Roman"/>
          <w:sz w:val="28"/>
          <w:szCs w:val="28"/>
        </w:rPr>
        <w:t xml:space="preserve"> </w:t>
      </w:r>
      <w:r w:rsidRPr="00D14641">
        <w:rPr>
          <w:rFonts w:ascii="Times New Roman" w:hAnsi="Times New Roman" w:cs="Times New Roman"/>
          <w:sz w:val="28"/>
          <w:szCs w:val="28"/>
        </w:rPr>
        <w:t>действий,  в  которые  они  вовлечены.  Таким  образом,  стимулирование  речевого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является  сквозным  принципом  ежедневной  педагогической  деятельности  во  всех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Pr>
          <w:rFonts w:ascii="Times New Roman" w:hAnsi="Times New Roman" w:cs="Times New Roman"/>
          <w:sz w:val="28"/>
          <w:szCs w:val="28"/>
        </w:rPr>
        <w:t xml:space="preserve"> </w:t>
      </w:r>
      <w:proofErr w:type="spellStart"/>
      <w:r w:rsidRPr="00D14641">
        <w:rPr>
          <w:rFonts w:ascii="Times New Roman" w:hAnsi="Times New Roman" w:cs="Times New Roman"/>
          <w:sz w:val="28"/>
          <w:szCs w:val="28"/>
        </w:rPr>
        <w:t>звук</w:t>
      </w:r>
      <w:proofErr w:type="gramStart"/>
      <w:r w:rsidRPr="00D14641">
        <w:rPr>
          <w:rFonts w:ascii="Times New Roman" w:hAnsi="Times New Roman" w:cs="Times New Roman"/>
          <w:sz w:val="28"/>
          <w:szCs w:val="28"/>
        </w:rPr>
        <w:t>о</w:t>
      </w:r>
      <w:proofErr w:type="spellEnd"/>
      <w:r w:rsidRPr="00D14641">
        <w:rPr>
          <w:rFonts w:ascii="Times New Roman" w:hAnsi="Times New Roman" w:cs="Times New Roman"/>
          <w:sz w:val="28"/>
          <w:szCs w:val="28"/>
        </w:rPr>
        <w:t>-</w:t>
      </w:r>
      <w:proofErr w:type="gramEnd"/>
      <w:r w:rsidRPr="00D14641">
        <w:rPr>
          <w:rFonts w:ascii="Times New Roman" w:hAnsi="Times New Roman" w:cs="Times New Roman"/>
          <w:sz w:val="28"/>
          <w:szCs w:val="28"/>
        </w:rPr>
        <w:t xml:space="preserve">  и  </w:t>
      </w:r>
      <w:proofErr w:type="spellStart"/>
      <w:r w:rsidRPr="00D14641">
        <w:rPr>
          <w:rFonts w:ascii="Times New Roman" w:hAnsi="Times New Roman" w:cs="Times New Roman"/>
          <w:sz w:val="28"/>
          <w:szCs w:val="28"/>
        </w:rPr>
        <w:t>словопроизношения</w:t>
      </w:r>
      <w:proofErr w:type="spellEnd"/>
      <w:r w:rsidRPr="00D14641">
        <w:rPr>
          <w:rFonts w:ascii="Times New Roman" w:hAnsi="Times New Roman" w:cs="Times New Roman"/>
          <w:sz w:val="28"/>
          <w:szCs w:val="28"/>
        </w:rPr>
        <w:t xml:space="preserve">,  поощряют  разучивание  стихотворений,  скороговорок, </w:t>
      </w:r>
      <w:proofErr w:type="spellStart"/>
      <w:r w:rsidRPr="00D14641">
        <w:rPr>
          <w:rFonts w:ascii="Times New Roman" w:hAnsi="Times New Roman" w:cs="Times New Roman"/>
          <w:sz w:val="28"/>
          <w:szCs w:val="28"/>
        </w:rPr>
        <w:t>чистоговорок</w:t>
      </w:r>
      <w:proofErr w:type="spellEnd"/>
      <w:r w:rsidRPr="00D14641">
        <w:rPr>
          <w:rFonts w:ascii="Times New Roman" w:hAnsi="Times New Roman" w:cs="Times New Roman"/>
          <w:sz w:val="28"/>
          <w:szCs w:val="28"/>
        </w:rPr>
        <w:t>, песен; организуют речевые игры, стимулируют словотворчество.</w:t>
      </w:r>
    </w:p>
    <w:p w:rsidR="00174E4F"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Pr>
          <w:rFonts w:ascii="Times New Roman" w:hAnsi="Times New Roman" w:cs="Times New Roman"/>
          <w:sz w:val="28"/>
          <w:szCs w:val="28"/>
        </w:rPr>
        <w:t>.</w:t>
      </w:r>
    </w:p>
    <w:p w:rsidR="00174E4F" w:rsidRPr="00FD5BF9" w:rsidRDefault="00174E4F" w:rsidP="00174E4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В</w:t>
      </w:r>
      <w:r w:rsidRPr="00FD5BF9">
        <w:rPr>
          <w:rFonts w:ascii="Times New Roman" w:hAnsi="Times New Roman" w:cs="Times New Roman"/>
          <w:sz w:val="28"/>
          <w:szCs w:val="28"/>
        </w:rPr>
        <w:t>зрослые читают детям книги, стихи, вспоминают содержание и обсуждают вместе с</w:t>
      </w:r>
      <w:r>
        <w:rPr>
          <w:rFonts w:ascii="Times New Roman" w:hAnsi="Times New Roman" w:cs="Times New Roman"/>
          <w:sz w:val="28"/>
          <w:szCs w:val="28"/>
        </w:rPr>
        <w:t xml:space="preserve"> </w:t>
      </w:r>
      <w:r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Pr>
          <w:rFonts w:ascii="Times New Roman" w:hAnsi="Times New Roman" w:cs="Times New Roman"/>
          <w:sz w:val="28"/>
          <w:szCs w:val="28"/>
        </w:rPr>
        <w:t xml:space="preserve"> </w:t>
      </w:r>
      <w:r w:rsidRPr="00FD5BF9">
        <w:rPr>
          <w:rFonts w:ascii="Times New Roman" w:hAnsi="Times New Roman" w:cs="Times New Roman"/>
          <w:sz w:val="28"/>
          <w:szCs w:val="28"/>
        </w:rPr>
        <w:t>читать сами, предоставляется такая</w:t>
      </w:r>
      <w:r>
        <w:rPr>
          <w:rFonts w:ascii="Times New Roman" w:hAnsi="Times New Roman" w:cs="Times New Roman"/>
          <w:sz w:val="28"/>
          <w:szCs w:val="28"/>
        </w:rPr>
        <w:t xml:space="preserve"> </w:t>
      </w:r>
      <w:r w:rsidRPr="00FD5BF9">
        <w:rPr>
          <w:rFonts w:ascii="Times New Roman" w:hAnsi="Times New Roman" w:cs="Times New Roman"/>
          <w:sz w:val="28"/>
          <w:szCs w:val="28"/>
        </w:rPr>
        <w:t xml:space="preserve">возможность.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У детей активно развивается способность к использованию речи в повседневном общении,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174E4F" w:rsidRPr="00BE16CF" w:rsidRDefault="00174E4F" w:rsidP="00174E4F">
      <w:pPr>
        <w:spacing w:after="12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могут  стимулировать  использование  речи  для  познавательно-исследовательского</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развития дет</w:t>
      </w:r>
      <w:r>
        <w:rPr>
          <w:rFonts w:ascii="Times New Roman" w:hAnsi="Times New Roman" w:cs="Times New Roman"/>
          <w:sz w:val="28"/>
          <w:szCs w:val="28"/>
        </w:rPr>
        <w:t xml:space="preserve">ей, например, отвечая на вопросы: </w:t>
      </w:r>
      <w:r w:rsidRPr="00D14641">
        <w:rPr>
          <w:rFonts w:ascii="Times New Roman" w:hAnsi="Times New Roman" w:cs="Times New Roman"/>
          <w:sz w:val="28"/>
          <w:szCs w:val="28"/>
        </w:rPr>
        <w:t>«Почему?..», «Когда?..», обращая внимание детей</w:t>
      </w:r>
      <w:r>
        <w:rPr>
          <w:rFonts w:ascii="Times New Roman" w:hAnsi="Times New Roman" w:cs="Times New Roman"/>
          <w:sz w:val="28"/>
          <w:szCs w:val="28"/>
        </w:rPr>
        <w:t xml:space="preserve"> </w:t>
      </w:r>
      <w:r w:rsidRPr="00D14641">
        <w:rPr>
          <w:rFonts w:ascii="Times New Roman" w:hAnsi="Times New Roman" w:cs="Times New Roman"/>
          <w:sz w:val="28"/>
          <w:szCs w:val="28"/>
        </w:rPr>
        <w:t>на последовательность повседневных событий, различия и сходства, причинно-следственные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w:t>
      </w:r>
      <w:r>
        <w:rPr>
          <w:rFonts w:ascii="Times New Roman" w:hAnsi="Times New Roman" w:cs="Times New Roman"/>
          <w:sz w:val="28"/>
          <w:szCs w:val="28"/>
        </w:rPr>
        <w:t xml:space="preserve"> а педагог отвечает: «Это тополь. Посмотри, у него</w:t>
      </w:r>
      <w:r w:rsidRPr="00D14641">
        <w:rPr>
          <w:rFonts w:ascii="Times New Roman" w:hAnsi="Times New Roman" w:cs="Times New Roman"/>
          <w:sz w:val="28"/>
          <w:szCs w:val="28"/>
        </w:rPr>
        <w:t xml:space="preserve"> набухли почки и</w:t>
      </w:r>
      <w:r>
        <w:rPr>
          <w:rFonts w:ascii="Times New Roman" w:hAnsi="Times New Roman" w:cs="Times New Roman"/>
          <w:sz w:val="28"/>
          <w:szCs w:val="28"/>
        </w:rPr>
        <w:t xml:space="preserve"> </w:t>
      </w:r>
      <w:r w:rsidRPr="00D14641">
        <w:rPr>
          <w:rFonts w:ascii="Times New Roman" w:hAnsi="Times New Roman" w:cs="Times New Roman"/>
          <w:sz w:val="28"/>
          <w:szCs w:val="28"/>
        </w:rPr>
        <w:t>уже скоро появятся первые листочки».</w:t>
      </w:r>
      <w:r>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только словесно, но и с помощью жестикуляции или </w:t>
      </w:r>
      <w:r>
        <w:rPr>
          <w:rFonts w:ascii="Times New Roman" w:hAnsi="Times New Roman" w:cs="Times New Roman"/>
          <w:sz w:val="28"/>
          <w:szCs w:val="28"/>
        </w:rPr>
        <w:t>с</w:t>
      </w:r>
      <w:r w:rsidRPr="00D14641">
        <w:rPr>
          <w:rFonts w:ascii="Times New Roman" w:hAnsi="Times New Roman" w:cs="Times New Roman"/>
          <w:sz w:val="28"/>
          <w:szCs w:val="28"/>
        </w:rPr>
        <w:t>пециальных средств.</w:t>
      </w:r>
      <w:r>
        <w:rPr>
          <w:rFonts w:ascii="Times New Roman" w:hAnsi="Times New Roman" w:cs="Times New Roman"/>
          <w:sz w:val="28"/>
          <w:szCs w:val="28"/>
        </w:rPr>
        <w:t xml:space="preserve"> </w:t>
      </w:r>
      <w:r w:rsidRPr="00D14641">
        <w:rPr>
          <w:rFonts w:ascii="Times New Roman" w:hAnsi="Times New Roman" w:cs="Times New Roman"/>
          <w:sz w:val="28"/>
          <w:szCs w:val="28"/>
        </w:rPr>
        <w:t>Речевому развитию способствуют наличие в развивающей предметно-пространственной</w:t>
      </w:r>
      <w:r>
        <w:rPr>
          <w:rFonts w:ascii="Times New Roman" w:hAnsi="Times New Roman" w:cs="Times New Roman"/>
          <w:sz w:val="28"/>
          <w:szCs w:val="28"/>
        </w:rPr>
        <w:t xml:space="preserve"> </w:t>
      </w:r>
      <w:r w:rsidRPr="00D14641">
        <w:rPr>
          <w:rFonts w:ascii="Times New Roman" w:hAnsi="Times New Roman" w:cs="Times New Roman"/>
          <w:sz w:val="28"/>
          <w:szCs w:val="28"/>
        </w:rPr>
        <w:t>среде открытого доступа детей к различным литературным изданиям, предоставление места для</w:t>
      </w:r>
      <w:r>
        <w:rPr>
          <w:rFonts w:ascii="Times New Roman" w:hAnsi="Times New Roman" w:cs="Times New Roman"/>
          <w:sz w:val="28"/>
          <w:szCs w:val="28"/>
        </w:rPr>
        <w:t xml:space="preserve"> </w:t>
      </w:r>
      <w:r w:rsidRPr="00D14641">
        <w:rPr>
          <w:rFonts w:ascii="Times New Roman" w:hAnsi="Times New Roman" w:cs="Times New Roman"/>
          <w:sz w:val="28"/>
          <w:szCs w:val="28"/>
        </w:rPr>
        <w:t>рассматривания  и  чтения  детьми  соответствующих  их  возрасту  книг,  наличие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дополнительных материалов, например плакатов и картин, рассказов в картинках, аудиозаписей</w:t>
      </w:r>
      <w:r>
        <w:rPr>
          <w:rFonts w:ascii="Times New Roman" w:hAnsi="Times New Roman" w:cs="Times New Roman"/>
          <w:sz w:val="28"/>
          <w:szCs w:val="28"/>
        </w:rPr>
        <w:t xml:space="preserve"> </w:t>
      </w:r>
      <w:r w:rsidRPr="00D14641">
        <w:rPr>
          <w:rFonts w:ascii="Times New Roman" w:hAnsi="Times New Roman" w:cs="Times New Roman"/>
          <w:sz w:val="28"/>
          <w:szCs w:val="28"/>
        </w:rPr>
        <w:t>литературных произведений и песен, а также других материалов.</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интереса к эстетической стороне действительности, ознакомления с</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видами и жанрами искусства (словесного, музыкального, изобразительного), в том</w:t>
      </w:r>
      <w:r>
        <w:rPr>
          <w:rFonts w:ascii="Times New Roman" w:hAnsi="Times New Roman" w:cs="Times New Roman"/>
          <w:sz w:val="28"/>
          <w:szCs w:val="28"/>
        </w:rPr>
        <w:t xml:space="preserve"> </w:t>
      </w:r>
      <w:r w:rsidRPr="00D14641">
        <w:rPr>
          <w:rFonts w:ascii="Times New Roman" w:hAnsi="Times New Roman" w:cs="Times New Roman"/>
          <w:sz w:val="28"/>
          <w:szCs w:val="28"/>
        </w:rPr>
        <w:t>числе народного творчества;</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потребности  в  творческом  самовыражении,  инициативности  и  самостоятельности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воплощении художественного замысла.</w:t>
      </w:r>
    </w:p>
    <w:p w:rsidR="00174E4F"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Pr>
          <w:rFonts w:ascii="Times New Roman" w:hAnsi="Times New Roman" w:cs="Times New Roman"/>
          <w:sz w:val="28"/>
          <w:szCs w:val="28"/>
        </w:rPr>
        <w:t xml:space="preserve">. </w:t>
      </w:r>
    </w:p>
    <w:p w:rsidR="00174E4F" w:rsidRPr="00C6033B" w:rsidRDefault="00174E4F" w:rsidP="00174E4F">
      <w:pPr>
        <w:pStyle w:val="a3"/>
        <w:spacing w:after="0" w:line="240" w:lineRule="auto"/>
        <w:ind w:left="0"/>
        <w:jc w:val="both"/>
        <w:rPr>
          <w:rFonts w:ascii="Times New Roman" w:hAnsi="Times New Roman" w:cs="Times New Roman"/>
          <w:sz w:val="28"/>
          <w:szCs w:val="28"/>
        </w:rPr>
      </w:pP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Эстетическое отношение к миру опирается, прежде всего, на восприятие действительности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rFonts w:ascii="Times New Roman" w:hAnsi="Times New Roman" w:cs="Times New Roman"/>
          <w:sz w:val="28"/>
          <w:szCs w:val="28"/>
        </w:rPr>
        <w:t xml:space="preserve"> </w:t>
      </w:r>
      <w:r w:rsidRPr="00D14641">
        <w:rPr>
          <w:rFonts w:ascii="Times New Roman" w:hAnsi="Times New Roman" w:cs="Times New Roman"/>
          <w:sz w:val="28"/>
          <w:szCs w:val="28"/>
        </w:rPr>
        <w:t>природы  и  рукотворного  мира,  сопереживания  персонажам  художественной  литературы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фольклора.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художественно-эстетической информации.</w:t>
      </w:r>
    </w:p>
    <w:p w:rsidR="00174E4F" w:rsidRPr="00D14641" w:rsidRDefault="00174E4F" w:rsidP="00174E4F">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в воплощении художественного замысла взрослые создают возможности для творческого самовыражения детей: поддерживают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инициативу,  стремление  к  импровизации  при  самостоятельном  воплощении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художественных  замыслов;  вовлекают  детей  в  разные  виды  художественно-эстетической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деятельности,  в  сюжетно-ролевые  и  режиссерские  игры,  помогают  осваивать  различные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средства, материалы, способы реализации замыслов. </w:t>
      </w:r>
      <w:proofErr w:type="gramEnd"/>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изобразительной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(рисовании, лепке) и художественном конструировании</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предлагают  детям  экспериментировать  с  цветом,  придумывать  и  создавать</w:t>
      </w:r>
      <w:r>
        <w:rPr>
          <w:rFonts w:ascii="Times New Roman" w:hAnsi="Times New Roman" w:cs="Times New Roman"/>
          <w:sz w:val="28"/>
          <w:szCs w:val="28"/>
        </w:rPr>
        <w:t xml:space="preserve"> </w:t>
      </w:r>
      <w:r w:rsidRPr="00D14641">
        <w:rPr>
          <w:rFonts w:ascii="Times New Roman" w:hAnsi="Times New Roman" w:cs="Times New Roman"/>
          <w:sz w:val="28"/>
          <w:szCs w:val="28"/>
        </w:rPr>
        <w:t>композицию;  осваивать  различные  художественные  техники,  использовать  разнообразные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материалы и средства.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силы звука.  </w:t>
      </w:r>
    </w:p>
    <w:p w:rsidR="00174E4F"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театрализованной деятельности, сюжетно-ролевой и режиссерской игре – языковыми</w:t>
      </w:r>
      <w:r>
        <w:rPr>
          <w:rFonts w:ascii="Times New Roman" w:hAnsi="Times New Roman" w:cs="Times New Roman"/>
          <w:sz w:val="28"/>
          <w:szCs w:val="28"/>
        </w:rPr>
        <w:t xml:space="preserve"> </w:t>
      </w:r>
      <w:r w:rsidRPr="00D14641">
        <w:rPr>
          <w:rFonts w:ascii="Times New Roman" w:hAnsi="Times New Roman" w:cs="Times New Roman"/>
          <w:sz w:val="28"/>
          <w:szCs w:val="28"/>
        </w:rPr>
        <w:t>средствами, средствами мимики, пантомимы, интонации передавать характер, переживания, настроения персонажей.</w:t>
      </w:r>
    </w:p>
    <w:p w:rsidR="00174E4F" w:rsidRDefault="00174E4F" w:rsidP="00174E4F">
      <w:pPr>
        <w:shd w:val="clear" w:color="auto" w:fill="FFFFFF"/>
        <w:spacing w:after="120" w:line="240" w:lineRule="auto"/>
        <w:ind w:firstLine="708"/>
        <w:jc w:val="both"/>
        <w:rPr>
          <w:rFonts w:ascii="Times New Roman" w:hAnsi="Times New Roman"/>
          <w:color w:val="000000"/>
          <w:sz w:val="28"/>
          <w:szCs w:val="28"/>
        </w:rPr>
      </w:pPr>
      <w:r w:rsidRPr="00EF62DF">
        <w:rPr>
          <w:rFonts w:ascii="Times New Roman" w:hAnsi="Times New Roman"/>
          <w:color w:val="000000"/>
          <w:sz w:val="28"/>
          <w:szCs w:val="28"/>
        </w:rPr>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эмоционально-эстетическое отношение к предмету освоения.</w:t>
      </w:r>
    </w:p>
    <w:p w:rsidR="00174E4F" w:rsidRPr="00A3453B" w:rsidRDefault="00174E4F" w:rsidP="00174E4F">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174E4F" w:rsidRPr="00D14641" w:rsidRDefault="00174E4F" w:rsidP="00174E4F">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подвижными играми с правилами.</w:t>
      </w:r>
    </w:p>
    <w:p w:rsidR="00174E4F" w:rsidRPr="00C6033B"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lastRenderedPageBreak/>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Pr>
          <w:rFonts w:ascii="Times New Roman" w:hAnsi="Times New Roman" w:cs="Times New Roman"/>
          <w:sz w:val="28"/>
          <w:szCs w:val="28"/>
        </w:rPr>
        <w:t xml:space="preserve"> </w:t>
      </w:r>
      <w:r w:rsidRPr="00D14641">
        <w:rPr>
          <w:rFonts w:ascii="Times New Roman" w:hAnsi="Times New Roman" w:cs="Times New Roman"/>
          <w:sz w:val="28"/>
          <w:szCs w:val="28"/>
        </w:rPr>
        <w:t>и правил, в том числе правил здорового питания, закаливания и пр. Взрослые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полезных  навыков  и  привычек,  нацеленных  на  поддержание собственного</w:t>
      </w:r>
      <w:r>
        <w:rPr>
          <w:rFonts w:ascii="Times New Roman" w:hAnsi="Times New Roman" w:cs="Times New Roman"/>
          <w:sz w:val="28"/>
          <w:szCs w:val="28"/>
        </w:rPr>
        <w:t xml:space="preserve"> </w:t>
      </w:r>
      <w:r w:rsidRPr="00D14641">
        <w:rPr>
          <w:rFonts w:ascii="Times New Roman" w:hAnsi="Times New Roman" w:cs="Times New Roman"/>
          <w:sz w:val="28"/>
          <w:szCs w:val="28"/>
        </w:rPr>
        <w:t>здоровья,  в  том  числе  формированию  гигиенических  навыков.  Создают  возможности  для</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активного участия детей в оздоровительных мероприятиях.</w:t>
      </w:r>
    </w:p>
    <w:p w:rsidR="00174E4F" w:rsidRPr="00C6033B" w:rsidRDefault="00174E4F" w:rsidP="00174E4F">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спорте взрослые  уделяют  специальное  внимание  развитию  у  ребенка  представлений  о  своем</w:t>
      </w:r>
      <w:r>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174E4F" w:rsidRPr="00D14641" w:rsidRDefault="00174E4F" w:rsidP="00174E4F">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Для удовлетворения естественной потребности детей в движении взрослые организуют</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пространственную среду с соответствующим оборудованием как внутри помещения</w:t>
      </w:r>
      <w:r>
        <w:rPr>
          <w:rFonts w:ascii="Times New Roman" w:hAnsi="Times New Roman" w:cs="Times New Roman"/>
          <w:sz w:val="28"/>
          <w:szCs w:val="28"/>
        </w:rPr>
        <w:t>,</w:t>
      </w:r>
      <w:r w:rsidRPr="00D14641">
        <w:rPr>
          <w:rFonts w:ascii="Times New Roman" w:hAnsi="Times New Roman" w:cs="Times New Roman"/>
          <w:sz w:val="28"/>
          <w:szCs w:val="28"/>
        </w:rPr>
        <w:t xml:space="preserve"> так и на</w:t>
      </w:r>
      <w:r>
        <w:rPr>
          <w:rFonts w:ascii="Times New Roman" w:hAnsi="Times New Roman" w:cs="Times New Roman"/>
          <w:sz w:val="28"/>
          <w:szCs w:val="28"/>
        </w:rPr>
        <w:t xml:space="preserve"> </w:t>
      </w:r>
      <w:r w:rsidRPr="00D14641">
        <w:rPr>
          <w:rFonts w:ascii="Times New Roman" w:hAnsi="Times New Roman" w:cs="Times New Roman"/>
          <w:sz w:val="28"/>
          <w:szCs w:val="28"/>
        </w:rPr>
        <w:t>внешней  территории (горки,  качели  и  т.  п.),  подвижные  игры (как  свободные,  так  и  по</w:t>
      </w:r>
      <w:r>
        <w:rPr>
          <w:rFonts w:ascii="Times New Roman" w:hAnsi="Times New Roman" w:cs="Times New Roman"/>
          <w:sz w:val="28"/>
          <w:szCs w:val="28"/>
        </w:rPr>
        <w:t xml:space="preserve"> </w:t>
      </w:r>
      <w:r w:rsidRPr="00D14641">
        <w:rPr>
          <w:rFonts w:ascii="Times New Roman" w:hAnsi="Times New Roman" w:cs="Times New Roman"/>
          <w:sz w:val="28"/>
          <w:szCs w:val="28"/>
        </w:rPr>
        <w:t>правилам),  занятия,  которые  способствуют  получению  детьми  положительных  эмоций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силы,  гибкости, правильного формирования опорно-двигательной системы детского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организма. </w:t>
      </w:r>
      <w:proofErr w:type="gramEnd"/>
    </w:p>
    <w:p w:rsidR="00174E4F" w:rsidRPr="00D14641" w:rsidRDefault="00174E4F" w:rsidP="00174E4F">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поддерживают интерес детей к подвижным играм, занятиям на спортивных</w:t>
      </w:r>
      <w:r>
        <w:rPr>
          <w:rFonts w:ascii="Times New Roman" w:hAnsi="Times New Roman" w:cs="Times New Roman"/>
          <w:sz w:val="28"/>
          <w:szCs w:val="28"/>
        </w:rPr>
        <w:t xml:space="preserve"> </w:t>
      </w:r>
      <w:r w:rsidRPr="00D14641">
        <w:rPr>
          <w:rFonts w:ascii="Times New Roman" w:hAnsi="Times New Roman" w:cs="Times New Roman"/>
          <w:sz w:val="28"/>
          <w:szCs w:val="28"/>
        </w:rPr>
        <w:t>снарядах, упражнениям в беге, прыжках, лазании, метании и др.; побуждают детей выполнять</w:t>
      </w:r>
      <w:r>
        <w:rPr>
          <w:rFonts w:ascii="Times New Roman" w:hAnsi="Times New Roman" w:cs="Times New Roman"/>
          <w:sz w:val="28"/>
          <w:szCs w:val="28"/>
        </w:rPr>
        <w:t xml:space="preserve"> </w:t>
      </w:r>
      <w:r w:rsidRPr="00D14641">
        <w:rPr>
          <w:rFonts w:ascii="Times New Roman" w:hAnsi="Times New Roman" w:cs="Times New Roman"/>
          <w:sz w:val="28"/>
          <w:szCs w:val="28"/>
        </w:rPr>
        <w:t>физические  упражнения,  способствующие  развитию  равновесия,  координации  движений,</w:t>
      </w:r>
      <w:r>
        <w:rPr>
          <w:rFonts w:ascii="Times New Roman" w:hAnsi="Times New Roman" w:cs="Times New Roman"/>
          <w:sz w:val="28"/>
          <w:szCs w:val="28"/>
        </w:rPr>
        <w:t xml:space="preserve"> </w:t>
      </w:r>
      <w:r w:rsidRPr="00D14641">
        <w:rPr>
          <w:rFonts w:ascii="Times New Roman" w:hAnsi="Times New Roman" w:cs="Times New Roman"/>
          <w:sz w:val="28"/>
          <w:szCs w:val="28"/>
        </w:rPr>
        <w:t>ловкости, гибкости, быстроты, крупной и мелкой моторики обеих рук, а также правильного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наносящего ущерба организму выполнения основных движений. </w:t>
      </w:r>
    </w:p>
    <w:p w:rsidR="00174E4F" w:rsidRDefault="00174E4F" w:rsidP="00174E4F">
      <w:pPr>
        <w:spacing w:after="12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проводят физкультурные занятия, организуют спортивные игры в помещении и</w:t>
      </w:r>
      <w:r>
        <w:rPr>
          <w:rFonts w:ascii="Times New Roman" w:hAnsi="Times New Roman" w:cs="Times New Roman"/>
          <w:sz w:val="28"/>
          <w:szCs w:val="28"/>
        </w:rPr>
        <w:t xml:space="preserve"> </w:t>
      </w:r>
      <w:r w:rsidRPr="00D14641">
        <w:rPr>
          <w:rFonts w:ascii="Times New Roman" w:hAnsi="Times New Roman" w:cs="Times New Roman"/>
          <w:sz w:val="28"/>
          <w:szCs w:val="28"/>
        </w:rPr>
        <w:t>на воздухе, спортивные праздники; развивают у детей интерес к различным видам спорта,</w:t>
      </w:r>
      <w:r>
        <w:rPr>
          <w:rFonts w:ascii="Times New Roman" w:hAnsi="Times New Roman" w:cs="Times New Roman"/>
          <w:sz w:val="28"/>
          <w:szCs w:val="28"/>
        </w:rPr>
        <w:t xml:space="preserve"> </w:t>
      </w:r>
      <w:r w:rsidRPr="00D14641">
        <w:rPr>
          <w:rFonts w:ascii="Times New Roman" w:hAnsi="Times New Roman" w:cs="Times New Roman"/>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174E4F" w:rsidRPr="000D09E3" w:rsidRDefault="00174E4F" w:rsidP="00174E4F">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Pr>
          <w:rFonts w:ascii="Times New Roman" w:eastAsia="Calibri" w:hAnsi="Times New Roman" w:cs="Times New Roman"/>
          <w:b/>
          <w:bCs/>
          <w:i/>
          <w:color w:val="000000"/>
          <w:spacing w:val="-15"/>
          <w:kern w:val="1"/>
          <w:sz w:val="32"/>
          <w:szCs w:val="32"/>
          <w:lang w:eastAsia="hi-IN" w:bidi="hi-IN"/>
        </w:rPr>
        <w:t>2.3</w:t>
      </w:r>
      <w:r w:rsidRPr="000D09E3">
        <w:rPr>
          <w:rFonts w:ascii="Times New Roman" w:eastAsia="Calibri" w:hAnsi="Times New Roman" w:cs="Times New Roman"/>
          <w:b/>
          <w:bCs/>
          <w:i/>
          <w:color w:val="000000"/>
          <w:spacing w:val="-15"/>
          <w:kern w:val="1"/>
          <w:sz w:val="32"/>
          <w:szCs w:val="32"/>
          <w:lang w:eastAsia="hi-IN" w:bidi="hi-IN"/>
        </w:rPr>
        <w:t>.  Часть, формируемая участниками образовательных отношений</w:t>
      </w:r>
    </w:p>
    <w:p w:rsidR="00174E4F" w:rsidRPr="000D09E3" w:rsidRDefault="00174E4F" w:rsidP="00174E4F">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sz w:val="28"/>
          <w:szCs w:val="28"/>
        </w:rPr>
        <w:t xml:space="preserve"> </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174E4F" w:rsidRPr="00331226" w:rsidRDefault="00174E4F" w:rsidP="00174E4F">
      <w:pPr>
        <w:pStyle w:val="Style24"/>
        <w:widowControl/>
        <w:spacing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174E4F" w:rsidRPr="00331226" w:rsidRDefault="00174E4F" w:rsidP="00174E4F">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174E4F" w:rsidRPr="00331226" w:rsidRDefault="00174E4F" w:rsidP="00174E4F">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lastRenderedPageBreak/>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174E4F" w:rsidRPr="00331226" w:rsidRDefault="00174E4F" w:rsidP="00174E4F">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174E4F" w:rsidRPr="00331226" w:rsidRDefault="00174E4F" w:rsidP="00174E4F">
      <w:pPr>
        <w:pStyle w:val="Style24"/>
        <w:widowControl/>
        <w:numPr>
          <w:ilvl w:val="0"/>
          <w:numId w:val="30"/>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174E4F" w:rsidRPr="00331226" w:rsidRDefault="00174E4F" w:rsidP="00174E4F">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174E4F" w:rsidRPr="00331226" w:rsidRDefault="00174E4F" w:rsidP="00174E4F">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формировать понимание </w:t>
      </w:r>
      <w:proofErr w:type="spellStart"/>
      <w:r w:rsidRPr="005A5243">
        <w:rPr>
          <w:rFonts w:ascii="Times New Roman" w:eastAsia="Times New Roman" w:hAnsi="Times New Roman" w:cs="Times New Roman"/>
          <w:sz w:val="28"/>
          <w:szCs w:val="28"/>
        </w:rPr>
        <w:t>гендерной</w:t>
      </w:r>
      <w:proofErr w:type="spellEnd"/>
      <w:r w:rsidRPr="005A5243">
        <w:rPr>
          <w:rFonts w:ascii="Times New Roman" w:eastAsia="Times New Roman" w:hAnsi="Times New Roman" w:cs="Times New Roman"/>
          <w:sz w:val="28"/>
          <w:szCs w:val="28"/>
        </w:rPr>
        <w:t>, семейной принадлежности с учетом особенностей и традиций народов Дагестана;</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первичные представления о труде взрослых земляков, их роли в обществе и жизни каждого человека;</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174E4F" w:rsidRPr="005A5243" w:rsidRDefault="00174E4F" w:rsidP="00174E4F">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174E4F" w:rsidRPr="005A5243" w:rsidRDefault="00174E4F" w:rsidP="00174E4F">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174E4F" w:rsidRPr="005A5243" w:rsidRDefault="00174E4F" w:rsidP="00174E4F">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174E4F" w:rsidRPr="005A5243" w:rsidRDefault="00174E4F" w:rsidP="00174E4F">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174E4F" w:rsidRPr="005A5243" w:rsidRDefault="00174E4F" w:rsidP="00174E4F">
      <w:pPr>
        <w:numPr>
          <w:ilvl w:val="0"/>
          <w:numId w:val="32"/>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174E4F" w:rsidRPr="005A5243" w:rsidRDefault="00174E4F" w:rsidP="00174E4F">
      <w:pPr>
        <w:numPr>
          <w:ilvl w:val="0"/>
          <w:numId w:val="32"/>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174E4F" w:rsidRPr="005A5243" w:rsidRDefault="00174E4F" w:rsidP="00174E4F">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174E4F" w:rsidRPr="005A5243" w:rsidRDefault="00174E4F" w:rsidP="00174E4F">
      <w:pPr>
        <w:numPr>
          <w:ilvl w:val="0"/>
          <w:numId w:val="32"/>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174E4F" w:rsidRPr="003B6955" w:rsidRDefault="00174E4F" w:rsidP="00174E4F">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174E4F" w:rsidRPr="005A5243" w:rsidRDefault="00174E4F" w:rsidP="00174E4F">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174E4F" w:rsidRPr="005A5243" w:rsidRDefault="00174E4F" w:rsidP="00174E4F">
      <w:pPr>
        <w:widowControl w:val="0"/>
        <w:numPr>
          <w:ilvl w:val="0"/>
          <w:numId w:val="72"/>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lastRenderedPageBreak/>
        <w:t>«Человек и дом»</w:t>
      </w:r>
    </w:p>
    <w:p w:rsidR="00174E4F" w:rsidRPr="005A5243" w:rsidRDefault="00174E4F" w:rsidP="00174E4F">
      <w:pPr>
        <w:widowControl w:val="0"/>
        <w:numPr>
          <w:ilvl w:val="0"/>
          <w:numId w:val="72"/>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Pr>
          <w:rFonts w:ascii="Times New Roman" w:hAnsi="Times New Roman" w:cs="Times New Roman"/>
          <w:sz w:val="28"/>
          <w:szCs w:val="28"/>
        </w:rPr>
        <w:t>сто проживания. Мой поселок, район</w:t>
      </w:r>
      <w:r w:rsidRPr="005A5243">
        <w:rPr>
          <w:rFonts w:ascii="Times New Roman" w:hAnsi="Times New Roman" w:cs="Times New Roman"/>
          <w:sz w:val="28"/>
          <w:szCs w:val="28"/>
        </w:rPr>
        <w:t>, республика»</w:t>
      </w:r>
    </w:p>
    <w:p w:rsidR="00174E4F" w:rsidRPr="009D0369" w:rsidRDefault="00174E4F" w:rsidP="00174E4F">
      <w:pPr>
        <w:widowControl w:val="0"/>
        <w:numPr>
          <w:ilvl w:val="0"/>
          <w:numId w:val="72"/>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174E4F" w:rsidRPr="005A5243" w:rsidRDefault="00174E4F" w:rsidP="00174E4F">
      <w:pPr>
        <w:widowControl w:val="0"/>
        <w:autoSpaceDE w:val="0"/>
        <w:autoSpaceDN w:val="0"/>
        <w:adjustRightInd w:val="0"/>
        <w:snapToGrid w:val="0"/>
        <w:spacing w:after="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174E4F" w:rsidRPr="00DB4BE5" w:rsidRDefault="00174E4F" w:rsidP="00174E4F">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174E4F" w:rsidRPr="005A5243" w:rsidRDefault="00174E4F" w:rsidP="00174E4F">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174E4F" w:rsidRPr="005A5243" w:rsidRDefault="00174E4F" w:rsidP="00174E4F">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174E4F" w:rsidRPr="005A5243" w:rsidRDefault="00174E4F" w:rsidP="00174E4F">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174E4F" w:rsidRPr="005A5243" w:rsidRDefault="00174E4F" w:rsidP="00174E4F">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174E4F" w:rsidRPr="005A5243" w:rsidRDefault="00174E4F" w:rsidP="00174E4F">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174E4F" w:rsidRPr="00BE16CF" w:rsidRDefault="00174E4F" w:rsidP="00174E4F">
      <w:pPr>
        <w:numPr>
          <w:ilvl w:val="0"/>
          <w:numId w:val="73"/>
        </w:numPr>
        <w:tabs>
          <w:tab w:val="left" w:pos="993"/>
        </w:tabs>
        <w:spacing w:after="24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174E4F" w:rsidRPr="00BE16CF" w:rsidRDefault="00174E4F" w:rsidP="00174E4F">
      <w:pPr>
        <w:numPr>
          <w:ilvl w:val="0"/>
          <w:numId w:val="73"/>
        </w:numPr>
        <w:tabs>
          <w:tab w:val="left" w:pos="993"/>
        </w:tabs>
        <w:spacing w:after="240" w:line="240" w:lineRule="auto"/>
        <w:ind w:left="0" w:firstLine="709"/>
        <w:contextualSpacing/>
        <w:jc w:val="both"/>
        <w:rPr>
          <w:rFonts w:ascii="Times New Roman" w:hAnsi="Times New Roman" w:cs="Times New Roman"/>
          <w:b/>
          <w:i/>
          <w:sz w:val="28"/>
          <w:szCs w:val="28"/>
        </w:rPr>
      </w:pPr>
    </w:p>
    <w:p w:rsidR="00174E4F" w:rsidRPr="005A5243" w:rsidRDefault="00174E4F" w:rsidP="00174E4F">
      <w:pPr>
        <w:spacing w:before="120"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174E4F" w:rsidRPr="005A5243" w:rsidRDefault="00174E4F" w:rsidP="00174E4F">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Мой поселок, район, республика</w:t>
      </w:r>
    </w:p>
    <w:p w:rsidR="00174E4F" w:rsidRPr="00DB4BE5" w:rsidRDefault="00174E4F" w:rsidP="00174E4F">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174E4F" w:rsidRPr="000338DE" w:rsidRDefault="00174E4F" w:rsidP="00174E4F">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w:t>
      </w:r>
      <w:r>
        <w:rPr>
          <w:rFonts w:ascii="Times New Roman" w:eastAsia="Times New Roman" w:hAnsi="Times New Roman" w:cs="Times New Roman"/>
          <w:sz w:val="28"/>
          <w:szCs w:val="28"/>
        </w:rPr>
        <w:t>ым краем, историей своего поселка, района</w:t>
      </w:r>
      <w:r w:rsidRPr="000338DE">
        <w:rPr>
          <w:rFonts w:ascii="Times New Roman" w:eastAsia="Times New Roman" w:hAnsi="Times New Roman" w:cs="Times New Roman"/>
          <w:sz w:val="28"/>
          <w:szCs w:val="28"/>
        </w:rPr>
        <w:t>, достопримечательностями и людьми, прославившими его.</w:t>
      </w:r>
    </w:p>
    <w:p w:rsidR="00174E4F" w:rsidRPr="000338DE" w:rsidRDefault="00174E4F" w:rsidP="00174E4F">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Pr>
          <w:rFonts w:ascii="Times New Roman" w:eastAsia="Times New Roman" w:hAnsi="Times New Roman" w:cs="Times New Roman"/>
          <w:sz w:val="28"/>
          <w:szCs w:val="28"/>
        </w:rPr>
        <w:t>о принадлежности к своему поселку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w:t>
      </w:r>
      <w:r>
        <w:rPr>
          <w:rFonts w:ascii="Times New Roman" w:eastAsia="Times New Roman" w:hAnsi="Times New Roman" w:cs="Times New Roman"/>
          <w:sz w:val="28"/>
          <w:szCs w:val="28"/>
        </w:rPr>
        <w:t xml:space="preserve"> культуре и истории родного поселка</w:t>
      </w:r>
      <w:r w:rsidRPr="000338DE">
        <w:rPr>
          <w:rFonts w:ascii="Times New Roman" w:eastAsia="Times New Roman" w:hAnsi="Times New Roman" w:cs="Times New Roman"/>
          <w:sz w:val="28"/>
          <w:szCs w:val="28"/>
        </w:rPr>
        <w:t>, района, республики.</w:t>
      </w:r>
    </w:p>
    <w:p w:rsidR="00174E4F" w:rsidRPr="000338DE" w:rsidRDefault="00174E4F" w:rsidP="00174E4F">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w:t>
      </w:r>
      <w:r>
        <w:rPr>
          <w:rFonts w:ascii="Times New Roman" w:eastAsia="Times New Roman" w:hAnsi="Times New Roman" w:cs="Times New Roman"/>
          <w:sz w:val="28"/>
          <w:szCs w:val="28"/>
        </w:rPr>
        <w:t>е об особенностях родного поселка</w:t>
      </w:r>
      <w:r w:rsidRPr="000338D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174E4F" w:rsidRPr="00B00EF8" w:rsidRDefault="00174E4F" w:rsidP="00174E4F">
      <w:pPr>
        <w:pStyle w:val="a3"/>
        <w:numPr>
          <w:ilvl w:val="0"/>
          <w:numId w:val="74"/>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 xml:space="preserve">Воспитывать чувство гордости за малую родину через приобщение к историческому прошлому и настоящему родного </w:t>
      </w:r>
      <w:r>
        <w:rPr>
          <w:rFonts w:ascii="Times New Roman" w:eastAsia="Times New Roman" w:hAnsi="Times New Roman" w:cs="Times New Roman"/>
          <w:sz w:val="28"/>
          <w:szCs w:val="28"/>
        </w:rPr>
        <w:t>поселка</w:t>
      </w:r>
      <w:r w:rsidRPr="000338D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174E4F" w:rsidRPr="005A5243" w:rsidRDefault="00174E4F" w:rsidP="00174E4F">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lastRenderedPageBreak/>
        <w:t>Содержательная линия «Человек и природа»</w:t>
      </w:r>
    </w:p>
    <w:p w:rsidR="00174E4F" w:rsidRPr="00DB4BE5" w:rsidRDefault="00174E4F" w:rsidP="00174E4F">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174E4F" w:rsidRPr="005A5243" w:rsidRDefault="00174E4F" w:rsidP="00174E4F">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174E4F" w:rsidRPr="005A5243" w:rsidRDefault="00174E4F" w:rsidP="00174E4F">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Содействовать развитию у детей элементарных естественнонаучных представлений о существующих взаимосвязях в </w:t>
      </w:r>
      <w:proofErr w:type="spellStart"/>
      <w:r w:rsidRPr="005A5243">
        <w:rPr>
          <w:rFonts w:ascii="Times New Roman" w:eastAsia="Times New Roman" w:hAnsi="Times New Roman" w:cs="Times New Roman"/>
          <w:sz w:val="28"/>
          <w:szCs w:val="28"/>
        </w:rPr>
        <w:t>би</w:t>
      </w:r>
      <w:proofErr w:type="gramStart"/>
      <w:r w:rsidRPr="005A5243">
        <w:rPr>
          <w:rFonts w:ascii="Times New Roman" w:eastAsia="Times New Roman" w:hAnsi="Times New Roman" w:cs="Times New Roman"/>
          <w:sz w:val="28"/>
          <w:szCs w:val="28"/>
        </w:rPr>
        <w:t>о</w:t>
      </w:r>
      <w:proofErr w:type="spellEnd"/>
      <w:r w:rsidRPr="005A5243">
        <w:rPr>
          <w:rFonts w:ascii="Times New Roman" w:eastAsia="Times New Roman" w:hAnsi="Times New Roman" w:cs="Times New Roman"/>
          <w:sz w:val="28"/>
          <w:szCs w:val="28"/>
        </w:rPr>
        <w:t>-</w:t>
      </w:r>
      <w:proofErr w:type="gramEnd"/>
      <w:r w:rsidRPr="005A5243">
        <w:rPr>
          <w:rFonts w:ascii="Times New Roman" w:eastAsia="Times New Roman" w:hAnsi="Times New Roman" w:cs="Times New Roman"/>
          <w:sz w:val="28"/>
          <w:szCs w:val="28"/>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174E4F" w:rsidRPr="005A5243" w:rsidRDefault="00174E4F" w:rsidP="00174E4F">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Формировать у дошкольников представления о </w:t>
      </w:r>
      <w:proofErr w:type="spellStart"/>
      <w:r w:rsidRPr="005A5243">
        <w:rPr>
          <w:rFonts w:ascii="Times New Roman" w:eastAsia="Times New Roman" w:hAnsi="Times New Roman" w:cs="Times New Roman"/>
          <w:sz w:val="28"/>
          <w:szCs w:val="28"/>
        </w:rPr>
        <w:t>самоценности</w:t>
      </w:r>
      <w:proofErr w:type="spellEnd"/>
      <w:r w:rsidRPr="005A5243">
        <w:rPr>
          <w:rFonts w:ascii="Times New Roman" w:eastAsia="Times New Roman" w:hAnsi="Times New Roman" w:cs="Times New Roman"/>
          <w:sz w:val="28"/>
          <w:szCs w:val="28"/>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174E4F" w:rsidRPr="005A5243" w:rsidRDefault="00174E4F" w:rsidP="00174E4F">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174E4F" w:rsidRDefault="00174E4F" w:rsidP="00174E4F">
      <w:pPr>
        <w:numPr>
          <w:ilvl w:val="0"/>
          <w:numId w:val="75"/>
        </w:numPr>
        <w:tabs>
          <w:tab w:val="left" w:pos="993"/>
        </w:tabs>
        <w:spacing w:after="12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174E4F" w:rsidRPr="00BE16CF" w:rsidRDefault="00174E4F" w:rsidP="00174E4F">
      <w:pPr>
        <w:numPr>
          <w:ilvl w:val="0"/>
          <w:numId w:val="75"/>
        </w:numPr>
        <w:tabs>
          <w:tab w:val="left" w:pos="993"/>
        </w:tabs>
        <w:spacing w:after="120" w:line="240" w:lineRule="auto"/>
        <w:ind w:left="0" w:firstLine="709"/>
        <w:contextualSpacing/>
        <w:jc w:val="both"/>
        <w:rPr>
          <w:rFonts w:ascii="Times New Roman" w:hAnsi="Times New Roman" w:cs="Times New Roman"/>
          <w:b/>
          <w:sz w:val="28"/>
          <w:szCs w:val="28"/>
        </w:rPr>
      </w:pPr>
    </w:p>
    <w:p w:rsidR="00174E4F" w:rsidRPr="00A24B03" w:rsidRDefault="00174E4F" w:rsidP="00174E4F">
      <w:pPr>
        <w:widowControl w:val="0"/>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174E4F" w:rsidRPr="00331226" w:rsidRDefault="00174E4F" w:rsidP="00174E4F">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174E4F" w:rsidRPr="009B7D13" w:rsidRDefault="00174E4F" w:rsidP="00174E4F">
      <w:pPr>
        <w:pStyle w:val="a3"/>
        <w:numPr>
          <w:ilvl w:val="0"/>
          <w:numId w:val="77"/>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Pr="009B7D13">
        <w:rPr>
          <w:rFonts w:ascii="Times New Roman" w:eastAsia="Times New Roman" w:hAnsi="Times New Roman" w:cs="Times New Roman"/>
          <w:sz w:val="28"/>
          <w:szCs w:val="28"/>
        </w:rPr>
        <w:t xml:space="preserve">оздание условий для </w:t>
      </w:r>
      <w:r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174E4F" w:rsidRPr="009B7D13" w:rsidRDefault="00174E4F" w:rsidP="00174E4F">
      <w:pPr>
        <w:pStyle w:val="a3"/>
        <w:numPr>
          <w:ilvl w:val="0"/>
          <w:numId w:val="7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174E4F" w:rsidRPr="009B7D13" w:rsidRDefault="00174E4F" w:rsidP="00174E4F">
      <w:pPr>
        <w:pStyle w:val="a3"/>
        <w:numPr>
          <w:ilvl w:val="0"/>
          <w:numId w:val="7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9B7D13">
        <w:rPr>
          <w:rFonts w:ascii="Times New Roman" w:hAnsi="Times New Roman" w:cs="Times New Roman"/>
          <w:sz w:val="28"/>
          <w:szCs w:val="28"/>
        </w:rPr>
        <w:t xml:space="preserve">ормирование предпосылок учебной деятельности: речевое и познавательное развитие, умение сотрудничать </w:t>
      </w:r>
      <w:proofErr w:type="gramStart"/>
      <w:r w:rsidRPr="009B7D13">
        <w:rPr>
          <w:rFonts w:ascii="Times New Roman" w:hAnsi="Times New Roman" w:cs="Times New Roman"/>
          <w:sz w:val="28"/>
          <w:szCs w:val="28"/>
        </w:rPr>
        <w:t>со</w:t>
      </w:r>
      <w:proofErr w:type="gramEnd"/>
      <w:r w:rsidRPr="009B7D13">
        <w:rPr>
          <w:rFonts w:ascii="Times New Roman" w:hAnsi="Times New Roman" w:cs="Times New Roman"/>
          <w:sz w:val="28"/>
          <w:szCs w:val="28"/>
        </w:rPr>
        <w:t xml:space="preserve">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174E4F" w:rsidRPr="00331226" w:rsidRDefault="00174E4F" w:rsidP="00174E4F">
      <w:pPr>
        <w:pStyle w:val="Style24"/>
        <w:widowControl/>
        <w:numPr>
          <w:ilvl w:val="0"/>
          <w:numId w:val="76"/>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331226">
        <w:rPr>
          <w:rFonts w:ascii="Times New Roman" w:hAnsi="Times New Roman" w:cs="Times New Roman"/>
          <w:sz w:val="28"/>
          <w:szCs w:val="28"/>
        </w:rPr>
        <w:t>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174E4F" w:rsidRPr="00331226" w:rsidRDefault="00174E4F" w:rsidP="00174E4F">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174E4F" w:rsidRPr="00A17CC3" w:rsidRDefault="00174E4F" w:rsidP="00174E4F">
      <w:pPr>
        <w:spacing w:after="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 xml:space="preserve">предполагает решение задач, определенных ФГОС </w:t>
      </w:r>
      <w:proofErr w:type="gramStart"/>
      <w:r w:rsidRPr="00A17CC3">
        <w:rPr>
          <w:rFonts w:ascii="Times New Roman" w:hAnsi="Times New Roman" w:cs="Times New Roman"/>
          <w:color w:val="231F1F"/>
          <w:sz w:val="28"/>
          <w:szCs w:val="28"/>
        </w:rPr>
        <w:t>ДО</w:t>
      </w:r>
      <w:proofErr w:type="gramEnd"/>
      <w:r w:rsidRPr="00A17CC3">
        <w:rPr>
          <w:rFonts w:ascii="Times New Roman" w:hAnsi="Times New Roman" w:cs="Times New Roman"/>
          <w:color w:val="231F1F"/>
          <w:sz w:val="28"/>
          <w:szCs w:val="28"/>
        </w:rPr>
        <w:t xml:space="preserve">, </w:t>
      </w:r>
      <w:proofErr w:type="gramStart"/>
      <w:r w:rsidRPr="00A17CC3">
        <w:rPr>
          <w:rFonts w:ascii="Times New Roman" w:hAnsi="Times New Roman" w:cs="Times New Roman"/>
          <w:color w:val="231F1F"/>
          <w:sz w:val="28"/>
          <w:szCs w:val="28"/>
        </w:rPr>
        <w:t>на</w:t>
      </w:r>
      <w:proofErr w:type="gramEnd"/>
      <w:r w:rsidRPr="00A17CC3">
        <w:rPr>
          <w:rFonts w:ascii="Times New Roman" w:hAnsi="Times New Roman" w:cs="Times New Roman"/>
          <w:color w:val="231F1F"/>
          <w:sz w:val="28"/>
          <w:szCs w:val="28"/>
        </w:rPr>
        <w:t xml:space="preserve"> материале народного искусства </w:t>
      </w:r>
      <w:r w:rsidRPr="00A17CC3">
        <w:rPr>
          <w:rFonts w:ascii="Times New Roman" w:hAnsi="Times New Roman" w:cs="Times New Roman"/>
          <w:color w:val="231F1F"/>
          <w:sz w:val="28"/>
          <w:szCs w:val="28"/>
        </w:rPr>
        <w:lastRenderedPageBreak/>
        <w:t>Дагестана, художественных промыслов народов и национальностей Республики Дагестан:</w:t>
      </w:r>
    </w:p>
    <w:p w:rsidR="00174E4F" w:rsidRPr="00A17CC3" w:rsidRDefault="00174E4F" w:rsidP="00174E4F">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174E4F" w:rsidRPr="00A17CC3" w:rsidRDefault="00174E4F" w:rsidP="00174E4F">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174E4F" w:rsidRPr="00A17CC3" w:rsidRDefault="00174E4F" w:rsidP="00174E4F">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174E4F" w:rsidRPr="00A17CC3" w:rsidRDefault="00174E4F" w:rsidP="00174E4F">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174E4F" w:rsidRPr="00A17CC3" w:rsidRDefault="00174E4F" w:rsidP="00174E4F">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стимулировать сопереживание персонажам художественных произведений; </w:t>
      </w:r>
    </w:p>
    <w:p w:rsidR="00174E4F" w:rsidRDefault="00174E4F" w:rsidP="00174E4F">
      <w:pPr>
        <w:numPr>
          <w:ilvl w:val="0"/>
          <w:numId w:val="78"/>
        </w:numPr>
        <w:tabs>
          <w:tab w:val="left" w:pos="851"/>
          <w:tab w:val="left" w:pos="1134"/>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174E4F" w:rsidRPr="00A17CC3" w:rsidRDefault="00174E4F" w:rsidP="00174E4F">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в развитии изобразительной деятельности:</w:t>
      </w:r>
    </w:p>
    <w:p w:rsidR="00174E4F" w:rsidRPr="00A17CC3" w:rsidRDefault="00174E4F" w:rsidP="00174E4F">
      <w:pPr>
        <w:numPr>
          <w:ilvl w:val="0"/>
          <w:numId w:val="33"/>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174E4F" w:rsidRPr="00A17CC3" w:rsidRDefault="00174E4F" w:rsidP="00174E4F">
      <w:pPr>
        <w:numPr>
          <w:ilvl w:val="0"/>
          <w:numId w:val="33"/>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174E4F" w:rsidRPr="00A17CC3" w:rsidRDefault="00174E4F" w:rsidP="00174E4F">
      <w:pPr>
        <w:numPr>
          <w:ilvl w:val="0"/>
          <w:numId w:val="33"/>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174E4F" w:rsidRPr="00A24B03" w:rsidRDefault="00174E4F" w:rsidP="00174E4F">
      <w:pPr>
        <w:spacing w:line="240" w:lineRule="auto"/>
        <w:ind w:firstLine="567"/>
        <w:contextualSpacing/>
        <w:jc w:val="both"/>
        <w:rPr>
          <w:rFonts w:ascii="Times New Roman" w:hAnsi="Times New Roman" w:cs="Times New Roman"/>
          <w:color w:val="000000"/>
          <w:sz w:val="28"/>
          <w:szCs w:val="28"/>
        </w:rPr>
      </w:pPr>
      <w:proofErr w:type="gramStart"/>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roofErr w:type="gramEnd"/>
    </w:p>
    <w:p w:rsidR="00174E4F" w:rsidRDefault="00174E4F" w:rsidP="00174E4F">
      <w:pPr>
        <w:spacing w:after="0" w:line="240" w:lineRule="auto"/>
        <w:contextualSpacing/>
        <w:rPr>
          <w:rFonts w:ascii="Times New Roman" w:hAnsi="Times New Roman" w:cs="Times New Roman"/>
          <w:b/>
          <w:i/>
          <w:sz w:val="32"/>
          <w:szCs w:val="32"/>
        </w:rPr>
      </w:pPr>
    </w:p>
    <w:p w:rsidR="00174E4F" w:rsidRPr="00331226" w:rsidRDefault="00174E4F" w:rsidP="00174E4F">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174E4F" w:rsidRPr="00331226" w:rsidRDefault="00174E4F" w:rsidP="00174E4F">
      <w:pPr>
        <w:pStyle w:val="Style24"/>
        <w:widowControl/>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174E4F" w:rsidRPr="00A17CC3" w:rsidRDefault="00174E4F" w:rsidP="00174E4F">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174E4F" w:rsidRPr="00A17CC3" w:rsidRDefault="00174E4F" w:rsidP="00174E4F">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174E4F" w:rsidRPr="00A17CC3" w:rsidRDefault="00174E4F" w:rsidP="00174E4F">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174E4F" w:rsidRPr="00A17CC3" w:rsidRDefault="00174E4F" w:rsidP="00174E4F">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174E4F" w:rsidRPr="00A17CC3" w:rsidRDefault="00174E4F" w:rsidP="00174E4F">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174E4F" w:rsidRPr="00040B95" w:rsidRDefault="00174E4F" w:rsidP="00174E4F">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174E4F" w:rsidRPr="00A17CC3" w:rsidRDefault="00174E4F" w:rsidP="00174E4F">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Pr="00A17CC3">
        <w:rPr>
          <w:rFonts w:ascii="Times New Roman" w:hAnsi="Times New Roman" w:cs="Times New Roman"/>
          <w:sz w:val="28"/>
          <w:szCs w:val="28"/>
        </w:rPr>
        <w:t>Для решения указанных задач определяются следующие</w:t>
      </w:r>
      <w:r w:rsidRPr="00A17CC3">
        <w:rPr>
          <w:rFonts w:ascii="Times New Roman" w:hAnsi="Times New Roman" w:cs="Times New Roman"/>
          <w:b/>
          <w:sz w:val="28"/>
          <w:szCs w:val="28"/>
        </w:rPr>
        <w:t xml:space="preserve"> </w:t>
      </w:r>
      <w:r w:rsidRPr="0069696D">
        <w:rPr>
          <w:rFonts w:ascii="Times New Roman" w:hAnsi="Times New Roman" w:cs="Times New Roman"/>
          <w:sz w:val="28"/>
          <w:szCs w:val="28"/>
        </w:rPr>
        <w:t>содержательные линии</w:t>
      </w:r>
      <w:r w:rsidRPr="00A17CC3">
        <w:rPr>
          <w:rFonts w:ascii="Times New Roman" w:hAnsi="Times New Roman" w:cs="Times New Roman"/>
          <w:b/>
          <w:sz w:val="28"/>
          <w:szCs w:val="28"/>
        </w:rPr>
        <w:t xml:space="preserve"> </w:t>
      </w:r>
      <w:r w:rsidRPr="00A17CC3">
        <w:rPr>
          <w:rFonts w:ascii="Times New Roman" w:hAnsi="Times New Roman" w:cs="Times New Roman"/>
          <w:sz w:val="28"/>
          <w:szCs w:val="28"/>
        </w:rPr>
        <w:t>физического развития:</w:t>
      </w:r>
    </w:p>
    <w:p w:rsidR="00174E4F" w:rsidRPr="00A17CC3" w:rsidRDefault="00174E4F" w:rsidP="00174E4F">
      <w:pPr>
        <w:numPr>
          <w:ilvl w:val="0"/>
          <w:numId w:val="34"/>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lastRenderedPageBreak/>
        <w:t xml:space="preserve"> «Физкультурно-оздоровительная работа»</w:t>
      </w:r>
    </w:p>
    <w:p w:rsidR="00174E4F" w:rsidRPr="00A17CC3" w:rsidRDefault="00174E4F" w:rsidP="00174E4F">
      <w:pPr>
        <w:numPr>
          <w:ilvl w:val="0"/>
          <w:numId w:val="34"/>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174E4F" w:rsidRPr="00A17CC3" w:rsidRDefault="00174E4F" w:rsidP="00174E4F">
      <w:pPr>
        <w:numPr>
          <w:ilvl w:val="0"/>
          <w:numId w:val="34"/>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174E4F" w:rsidRPr="00A17CC3" w:rsidRDefault="00174E4F" w:rsidP="00174E4F">
      <w:pPr>
        <w:numPr>
          <w:ilvl w:val="0"/>
          <w:numId w:val="34"/>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174E4F" w:rsidRDefault="00174E4F" w:rsidP="00174E4F">
      <w:pPr>
        <w:numPr>
          <w:ilvl w:val="0"/>
          <w:numId w:val="34"/>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Pr>
          <w:rFonts w:ascii="Times New Roman" w:hAnsi="Times New Roman" w:cs="Times New Roman"/>
          <w:color w:val="000000"/>
          <w:sz w:val="28"/>
          <w:szCs w:val="28"/>
        </w:rPr>
        <w:t>.</w:t>
      </w:r>
    </w:p>
    <w:p w:rsidR="00174E4F" w:rsidRPr="00A17CC3" w:rsidRDefault="00174E4F" w:rsidP="00174E4F">
      <w:pPr>
        <w:spacing w:after="0" w:line="240" w:lineRule="auto"/>
        <w:ind w:left="1287"/>
        <w:jc w:val="both"/>
        <w:rPr>
          <w:rFonts w:ascii="Times New Roman" w:hAnsi="Times New Roman" w:cs="Times New Roman"/>
          <w:color w:val="000000"/>
          <w:sz w:val="28"/>
          <w:szCs w:val="28"/>
        </w:rPr>
      </w:pPr>
    </w:p>
    <w:p w:rsidR="00174E4F" w:rsidRPr="00B74312" w:rsidRDefault="00174E4F" w:rsidP="00174E4F">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2.4</w:t>
      </w:r>
      <w:r w:rsidRPr="00B74312">
        <w:rPr>
          <w:rFonts w:ascii="Times New Roman" w:hAnsi="Times New Roman" w:cs="Times New Roman"/>
          <w:b/>
          <w:i/>
          <w:sz w:val="32"/>
          <w:szCs w:val="32"/>
        </w:rPr>
        <w:t>.Описание вариативных форм, способов, методов и средств реализации Программы</w:t>
      </w:r>
    </w:p>
    <w:p w:rsidR="00174E4F" w:rsidRPr="0069696D" w:rsidRDefault="00174E4F" w:rsidP="00174E4F">
      <w:pPr>
        <w:spacing w:before="120" w:after="0"/>
        <w:jc w:val="both"/>
        <w:rPr>
          <w:rFonts w:ascii="Times New Roman" w:hAnsi="Times New Roman" w:cs="Times New Roman"/>
          <w:sz w:val="28"/>
          <w:szCs w:val="28"/>
        </w:rPr>
      </w:pPr>
      <w:r w:rsidRPr="0069696D">
        <w:rPr>
          <w:rFonts w:ascii="Times New Roman" w:hAnsi="Times New Roman" w:cs="Times New Roman"/>
          <w:b/>
          <w:sz w:val="28"/>
          <w:szCs w:val="28"/>
        </w:rPr>
        <w:t>Формы   реализации Программы:</w:t>
      </w:r>
      <w:r w:rsidRPr="0069696D">
        <w:rPr>
          <w:rFonts w:ascii="Times New Roman" w:hAnsi="Times New Roman" w:cs="Times New Roman"/>
          <w:sz w:val="28"/>
          <w:szCs w:val="28"/>
        </w:rPr>
        <w:t xml:space="preserve"> </w:t>
      </w:r>
    </w:p>
    <w:p w:rsidR="00174E4F" w:rsidRDefault="00174E4F" w:rsidP="00174E4F">
      <w:pPr>
        <w:spacing w:after="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174E4F" w:rsidRDefault="00174E4F" w:rsidP="00174E4F">
      <w:pPr>
        <w:spacing w:after="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174E4F" w:rsidRPr="005E51E6" w:rsidRDefault="00174E4F" w:rsidP="00174E4F">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174E4F" w:rsidRPr="005E51E6" w:rsidRDefault="00174E4F" w:rsidP="00174E4F">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174E4F" w:rsidRPr="005E51E6" w:rsidRDefault="00174E4F" w:rsidP="00174E4F">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174E4F" w:rsidRPr="005E51E6" w:rsidRDefault="00174E4F" w:rsidP="00174E4F">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174E4F" w:rsidRPr="005E51E6" w:rsidRDefault="00174E4F" w:rsidP="00174E4F">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174E4F" w:rsidRPr="005E51E6" w:rsidRDefault="00174E4F" w:rsidP="00174E4F">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174E4F" w:rsidRPr="005E51E6" w:rsidRDefault="00174E4F" w:rsidP="00174E4F">
      <w:pPr>
        <w:pStyle w:val="a3"/>
        <w:numPr>
          <w:ilvl w:val="0"/>
          <w:numId w:val="1"/>
        </w:numPr>
        <w:spacing w:after="0" w:line="240" w:lineRule="auto"/>
        <w:ind w:left="0" w:firstLine="426"/>
        <w:jc w:val="both"/>
        <w:rPr>
          <w:rFonts w:ascii="Times New Roman" w:hAnsi="Times New Roman" w:cs="Times New Roman"/>
          <w:sz w:val="28"/>
          <w:szCs w:val="28"/>
        </w:rPr>
      </w:pPr>
      <w:proofErr w:type="gramStart"/>
      <w:r w:rsidRPr="005E51E6">
        <w:rPr>
          <w:rFonts w:ascii="Times New Roman" w:hAnsi="Times New Roman" w:cs="Times New Roman"/>
          <w:sz w:val="28"/>
          <w:szCs w:val="28"/>
        </w:rPr>
        <w:t>наблюдает</w:t>
      </w:r>
      <w:proofErr w:type="gramEnd"/>
      <w:r w:rsidRPr="005E51E6">
        <w:rPr>
          <w:rFonts w:ascii="Times New Roman" w:hAnsi="Times New Roman" w:cs="Times New Roman"/>
          <w:sz w:val="28"/>
          <w:szCs w:val="28"/>
        </w:rPr>
        <w:t xml:space="preserve"> как развиваются самостоятельность каждого ребенка и взаимоотношения детей; </w:t>
      </w:r>
    </w:p>
    <w:p w:rsidR="00174E4F" w:rsidRPr="005E51E6" w:rsidRDefault="00174E4F" w:rsidP="00174E4F">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174E4F" w:rsidRPr="005E51E6" w:rsidRDefault="00174E4F" w:rsidP="00174E4F">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490" w:type="dxa"/>
        <w:tblInd w:w="-601" w:type="dxa"/>
        <w:tblLook w:val="04A0"/>
      </w:tblPr>
      <w:tblGrid>
        <w:gridCol w:w="2445"/>
        <w:gridCol w:w="3828"/>
        <w:gridCol w:w="4217"/>
      </w:tblGrid>
      <w:tr w:rsidR="00174E4F" w:rsidTr="00461877">
        <w:tc>
          <w:tcPr>
            <w:tcW w:w="2445" w:type="dxa"/>
            <w:vMerge w:val="restart"/>
          </w:tcPr>
          <w:p w:rsidR="00174E4F" w:rsidRPr="005E51E6" w:rsidRDefault="00174E4F" w:rsidP="00461877">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045" w:type="dxa"/>
            <w:gridSpan w:val="2"/>
          </w:tcPr>
          <w:p w:rsidR="00174E4F" w:rsidRPr="005E51E6" w:rsidRDefault="00174E4F" w:rsidP="00461877">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174E4F" w:rsidTr="00461877">
        <w:tc>
          <w:tcPr>
            <w:tcW w:w="2445" w:type="dxa"/>
            <w:vMerge/>
          </w:tcPr>
          <w:p w:rsidR="00174E4F" w:rsidRDefault="00174E4F" w:rsidP="00461877">
            <w:pPr>
              <w:jc w:val="both"/>
              <w:rPr>
                <w:rFonts w:ascii="Times New Roman" w:hAnsi="Times New Roman" w:cs="Times New Roman"/>
                <w:sz w:val="28"/>
                <w:szCs w:val="28"/>
              </w:rPr>
            </w:pPr>
          </w:p>
        </w:tc>
        <w:tc>
          <w:tcPr>
            <w:tcW w:w="3828" w:type="dxa"/>
          </w:tcPr>
          <w:p w:rsidR="00174E4F" w:rsidRPr="005E51E6" w:rsidRDefault="00174E4F" w:rsidP="00461877">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17" w:type="dxa"/>
          </w:tcPr>
          <w:p w:rsidR="00174E4F" w:rsidRPr="005E51E6" w:rsidRDefault="00174E4F" w:rsidP="00461877">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174E4F" w:rsidTr="00461877">
        <w:tc>
          <w:tcPr>
            <w:tcW w:w="10490" w:type="dxa"/>
            <w:gridSpan w:val="3"/>
          </w:tcPr>
          <w:p w:rsidR="00174E4F" w:rsidRPr="005E51E6" w:rsidRDefault="00174E4F" w:rsidP="00461877">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174E4F" w:rsidTr="00461877">
        <w:tc>
          <w:tcPr>
            <w:tcW w:w="2445" w:type="dxa"/>
          </w:tcPr>
          <w:p w:rsidR="00174E4F" w:rsidRDefault="00174E4F" w:rsidP="0046187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Игровая, </w:t>
            </w:r>
          </w:p>
          <w:p w:rsidR="00174E4F" w:rsidRDefault="00174E4F" w:rsidP="00461877">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174E4F" w:rsidRPr="005E51E6" w:rsidRDefault="00174E4F" w:rsidP="00174E4F">
            <w:pPr>
              <w:pStyle w:val="a3"/>
              <w:numPr>
                <w:ilvl w:val="0"/>
                <w:numId w:val="2"/>
              </w:numPr>
              <w:spacing w:after="0" w:line="240" w:lineRule="auto"/>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174E4F" w:rsidRPr="005E51E6" w:rsidRDefault="00174E4F" w:rsidP="00174E4F">
            <w:pPr>
              <w:pStyle w:val="a3"/>
              <w:numPr>
                <w:ilvl w:val="0"/>
                <w:numId w:val="2"/>
              </w:numPr>
              <w:spacing w:after="0" w:line="240" w:lineRule="auto"/>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174E4F"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174E4F" w:rsidRPr="005E51E6" w:rsidRDefault="00174E4F" w:rsidP="00174E4F">
            <w:pPr>
              <w:pStyle w:val="a3"/>
              <w:numPr>
                <w:ilvl w:val="0"/>
                <w:numId w:val="2"/>
              </w:numPr>
              <w:spacing w:after="0" w:line="240" w:lineRule="auto"/>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Индивидуальная игра.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174E4F"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174E4F"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174E4F" w:rsidRPr="00592F6B" w:rsidRDefault="00174E4F" w:rsidP="00174E4F">
            <w:pPr>
              <w:pStyle w:val="a3"/>
              <w:numPr>
                <w:ilvl w:val="0"/>
                <w:numId w:val="2"/>
              </w:numPr>
              <w:spacing w:after="0" w:line="240" w:lineRule="auto"/>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174E4F" w:rsidTr="00461877">
        <w:tc>
          <w:tcPr>
            <w:tcW w:w="10490" w:type="dxa"/>
            <w:gridSpan w:val="3"/>
          </w:tcPr>
          <w:p w:rsidR="00174E4F" w:rsidRPr="001A06CA" w:rsidRDefault="00174E4F" w:rsidP="00461877">
            <w:pPr>
              <w:jc w:val="both"/>
              <w:rPr>
                <w:rFonts w:ascii="Times New Roman" w:hAnsi="Times New Roman" w:cs="Times New Roman"/>
                <w:b/>
                <w:sz w:val="28"/>
                <w:szCs w:val="28"/>
              </w:rPr>
            </w:pPr>
            <w:r w:rsidRPr="001A06CA">
              <w:rPr>
                <w:rFonts w:ascii="Times New Roman" w:hAnsi="Times New Roman" w:cs="Times New Roman"/>
                <w:b/>
                <w:sz w:val="28"/>
                <w:szCs w:val="28"/>
              </w:rPr>
              <w:t>Познавательное развитие</w:t>
            </w:r>
          </w:p>
        </w:tc>
      </w:tr>
      <w:tr w:rsidR="00174E4F" w:rsidTr="00461877">
        <w:tc>
          <w:tcPr>
            <w:tcW w:w="2445" w:type="dxa"/>
          </w:tcPr>
          <w:p w:rsidR="00174E4F" w:rsidRDefault="00174E4F" w:rsidP="00461877">
            <w:pPr>
              <w:jc w:val="both"/>
              <w:rPr>
                <w:rFonts w:ascii="Times New Roman" w:hAnsi="Times New Roman" w:cs="Times New Roman"/>
                <w:sz w:val="28"/>
                <w:szCs w:val="28"/>
              </w:rPr>
            </w:pPr>
            <w:r w:rsidRPr="00592F6B">
              <w:rPr>
                <w:rFonts w:ascii="Times New Roman" w:hAnsi="Times New Roman" w:cs="Times New Roman"/>
                <w:sz w:val="28"/>
                <w:szCs w:val="28"/>
              </w:rPr>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174E4F" w:rsidRPr="00592F6B" w:rsidRDefault="00174E4F" w:rsidP="00174E4F">
            <w:pPr>
              <w:pStyle w:val="a3"/>
              <w:numPr>
                <w:ilvl w:val="0"/>
                <w:numId w:val="3"/>
              </w:numPr>
              <w:spacing w:after="0" w:line="240" w:lineRule="auto"/>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174E4F" w:rsidRDefault="00174E4F" w:rsidP="00461877">
            <w:pPr>
              <w:jc w:val="both"/>
              <w:rPr>
                <w:rFonts w:ascii="Times New Roman" w:hAnsi="Times New Roman" w:cs="Times New Roman"/>
                <w:sz w:val="28"/>
                <w:szCs w:val="28"/>
              </w:rPr>
            </w:pPr>
          </w:p>
        </w:tc>
        <w:tc>
          <w:tcPr>
            <w:tcW w:w="4217" w:type="dxa"/>
          </w:tcPr>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174E4F" w:rsidRPr="00592F6B" w:rsidRDefault="00174E4F" w:rsidP="00174E4F">
            <w:pPr>
              <w:pStyle w:val="a3"/>
              <w:numPr>
                <w:ilvl w:val="0"/>
                <w:numId w:val="3"/>
              </w:numPr>
              <w:spacing w:after="0" w:line="240" w:lineRule="auto"/>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174E4F" w:rsidTr="00461877">
        <w:tc>
          <w:tcPr>
            <w:tcW w:w="10490" w:type="dxa"/>
            <w:gridSpan w:val="3"/>
          </w:tcPr>
          <w:p w:rsidR="00174E4F" w:rsidRPr="001A06CA" w:rsidRDefault="00174E4F" w:rsidP="00461877">
            <w:pPr>
              <w:jc w:val="both"/>
              <w:rPr>
                <w:rFonts w:ascii="Times New Roman" w:hAnsi="Times New Roman" w:cs="Times New Roman"/>
                <w:b/>
                <w:sz w:val="28"/>
                <w:szCs w:val="28"/>
              </w:rPr>
            </w:pPr>
            <w:r w:rsidRPr="001A06CA">
              <w:rPr>
                <w:rFonts w:ascii="Times New Roman" w:hAnsi="Times New Roman" w:cs="Times New Roman"/>
                <w:b/>
                <w:sz w:val="28"/>
                <w:szCs w:val="28"/>
              </w:rPr>
              <w:lastRenderedPageBreak/>
              <w:t xml:space="preserve">Речевое развитие </w:t>
            </w:r>
          </w:p>
        </w:tc>
      </w:tr>
      <w:tr w:rsidR="00174E4F" w:rsidTr="00461877">
        <w:tc>
          <w:tcPr>
            <w:tcW w:w="2445" w:type="dxa"/>
          </w:tcPr>
          <w:p w:rsidR="00174E4F" w:rsidRDefault="00174E4F" w:rsidP="00461877">
            <w:pPr>
              <w:rPr>
                <w:rFonts w:ascii="Times New Roman" w:hAnsi="Times New Roman" w:cs="Times New Roman"/>
                <w:sz w:val="28"/>
                <w:szCs w:val="28"/>
              </w:rPr>
            </w:pPr>
            <w:proofErr w:type="gramStart"/>
            <w:r w:rsidRPr="001A06CA">
              <w:rPr>
                <w:rFonts w:ascii="Times New Roman" w:hAnsi="Times New Roman" w:cs="Times New Roman"/>
                <w:sz w:val="28"/>
                <w:szCs w:val="28"/>
              </w:rPr>
              <w:t>Коммуникативная</w:t>
            </w:r>
            <w:proofErr w:type="gramEnd"/>
            <w:r w:rsidRPr="001A06CA">
              <w:rPr>
                <w:rFonts w:ascii="Times New Roman" w:hAnsi="Times New Roman" w:cs="Times New Roman"/>
                <w:sz w:val="28"/>
                <w:szCs w:val="28"/>
              </w:rPr>
              <w:t xml:space="preserve"> (знакомство с книжной культурой</w:t>
            </w:r>
            <w:r>
              <w:rPr>
                <w:rFonts w:ascii="Times New Roman" w:hAnsi="Times New Roman" w:cs="Times New Roman"/>
                <w:sz w:val="28"/>
                <w:szCs w:val="28"/>
              </w:rPr>
              <w:t>,</w:t>
            </w:r>
            <w:r>
              <w:t xml:space="preserve"> </w:t>
            </w:r>
            <w:r w:rsidRPr="001A06CA">
              <w:rPr>
                <w:rFonts w:ascii="Times New Roman" w:hAnsi="Times New Roman" w:cs="Times New Roman"/>
                <w:sz w:val="28"/>
                <w:szCs w:val="28"/>
              </w:rPr>
              <w:t>детской литературой)</w:t>
            </w:r>
          </w:p>
        </w:tc>
        <w:tc>
          <w:tcPr>
            <w:tcW w:w="3828" w:type="dxa"/>
          </w:tcPr>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174E4F" w:rsidRDefault="00174E4F" w:rsidP="00174E4F">
            <w:pPr>
              <w:pStyle w:val="a3"/>
              <w:numPr>
                <w:ilvl w:val="0"/>
                <w:numId w:val="4"/>
              </w:numPr>
              <w:spacing w:after="0" w:line="240" w:lineRule="auto"/>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174E4F" w:rsidRPr="001A06CA" w:rsidRDefault="00174E4F" w:rsidP="00174E4F">
            <w:pPr>
              <w:pStyle w:val="a3"/>
              <w:numPr>
                <w:ilvl w:val="0"/>
                <w:numId w:val="4"/>
              </w:numPr>
              <w:spacing w:after="0" w:line="240" w:lineRule="auto"/>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174E4F" w:rsidRDefault="00174E4F" w:rsidP="00461877">
            <w:pPr>
              <w:rPr>
                <w:rFonts w:ascii="Times New Roman" w:hAnsi="Times New Roman" w:cs="Times New Roman"/>
                <w:sz w:val="28"/>
                <w:szCs w:val="28"/>
              </w:rPr>
            </w:pPr>
            <w:r w:rsidRPr="001A06CA">
              <w:rPr>
                <w:rFonts w:ascii="Times New Roman" w:hAnsi="Times New Roman" w:cs="Times New Roman"/>
                <w:sz w:val="28"/>
                <w:szCs w:val="28"/>
              </w:rPr>
              <w:t xml:space="preserve"> </w:t>
            </w:r>
          </w:p>
        </w:tc>
        <w:tc>
          <w:tcPr>
            <w:tcW w:w="4217" w:type="dxa"/>
          </w:tcPr>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Чтение.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proofErr w:type="spellStart"/>
            <w:r w:rsidRPr="002B5C4A">
              <w:rPr>
                <w:rFonts w:ascii="Times New Roman" w:hAnsi="Times New Roman" w:cs="Times New Roman"/>
                <w:sz w:val="28"/>
                <w:szCs w:val="28"/>
              </w:rPr>
              <w:t>Инсценирование</w:t>
            </w:r>
            <w:proofErr w:type="spellEnd"/>
            <w:r w:rsidRPr="002B5C4A">
              <w:rPr>
                <w:rFonts w:ascii="Times New Roman" w:hAnsi="Times New Roman" w:cs="Times New Roman"/>
                <w:sz w:val="28"/>
                <w:szCs w:val="28"/>
              </w:rPr>
              <w:t xml:space="preserve">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174E4F" w:rsidRPr="002B5C4A" w:rsidRDefault="00174E4F" w:rsidP="00174E4F">
            <w:pPr>
              <w:pStyle w:val="a3"/>
              <w:numPr>
                <w:ilvl w:val="0"/>
                <w:numId w:val="4"/>
              </w:numPr>
              <w:spacing w:after="0" w:line="240" w:lineRule="auto"/>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174E4F" w:rsidTr="00461877">
        <w:tc>
          <w:tcPr>
            <w:tcW w:w="10490" w:type="dxa"/>
            <w:gridSpan w:val="3"/>
          </w:tcPr>
          <w:p w:rsidR="00174E4F" w:rsidRPr="00EA0827" w:rsidRDefault="00174E4F" w:rsidP="00461877">
            <w:pPr>
              <w:jc w:val="both"/>
              <w:rPr>
                <w:rFonts w:ascii="Times New Roman" w:hAnsi="Times New Roman" w:cs="Times New Roman"/>
                <w:b/>
                <w:sz w:val="28"/>
                <w:szCs w:val="28"/>
              </w:rPr>
            </w:pPr>
            <w:r w:rsidRPr="00EA0827">
              <w:rPr>
                <w:rFonts w:ascii="Times New Roman" w:hAnsi="Times New Roman" w:cs="Times New Roman"/>
                <w:b/>
                <w:sz w:val="28"/>
                <w:szCs w:val="28"/>
              </w:rPr>
              <w:t>Художественно-эстетическое развитие</w:t>
            </w:r>
          </w:p>
        </w:tc>
      </w:tr>
      <w:tr w:rsidR="00174E4F" w:rsidTr="00461877">
        <w:tc>
          <w:tcPr>
            <w:tcW w:w="2445" w:type="dxa"/>
          </w:tcPr>
          <w:p w:rsidR="00174E4F" w:rsidRDefault="00174E4F" w:rsidP="00461877">
            <w:pPr>
              <w:jc w:val="both"/>
              <w:rPr>
                <w:rFonts w:ascii="Times New Roman" w:hAnsi="Times New Roman" w:cs="Times New Roman"/>
                <w:sz w:val="28"/>
                <w:szCs w:val="28"/>
              </w:rPr>
            </w:pPr>
            <w:proofErr w:type="gramStart"/>
            <w:r w:rsidRPr="00EA0827">
              <w:rPr>
                <w:rFonts w:ascii="Times New Roman" w:hAnsi="Times New Roman" w:cs="Times New Roman"/>
                <w:sz w:val="28"/>
                <w:szCs w:val="28"/>
              </w:rPr>
              <w:t>Рисование,  лепка, аппликация, конструирование, музыкальная деятельность, восприятие литературного текста, театрализованная деятельность</w:t>
            </w:r>
            <w:proofErr w:type="gramEnd"/>
          </w:p>
        </w:tc>
        <w:tc>
          <w:tcPr>
            <w:tcW w:w="3828" w:type="dxa"/>
          </w:tcPr>
          <w:p w:rsidR="00174E4F"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Рассматривание эстетически  привлекательных предметов  </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174E4F"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174E4F" w:rsidRPr="00362A96" w:rsidRDefault="00174E4F" w:rsidP="00174E4F">
            <w:pPr>
              <w:pStyle w:val="a3"/>
              <w:numPr>
                <w:ilvl w:val="0"/>
                <w:numId w:val="5"/>
              </w:numPr>
              <w:spacing w:after="0" w:line="240" w:lineRule="auto"/>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174E4F" w:rsidRPr="00362A96" w:rsidRDefault="00174E4F" w:rsidP="00461877">
            <w:pPr>
              <w:ind w:left="283" w:firstLine="60"/>
              <w:rPr>
                <w:rFonts w:ascii="Times New Roman" w:hAnsi="Times New Roman" w:cs="Times New Roman"/>
                <w:sz w:val="28"/>
                <w:szCs w:val="28"/>
              </w:rPr>
            </w:pPr>
          </w:p>
          <w:p w:rsidR="00174E4F" w:rsidRDefault="00174E4F" w:rsidP="00461877">
            <w:pPr>
              <w:jc w:val="both"/>
              <w:rPr>
                <w:rFonts w:ascii="Times New Roman" w:hAnsi="Times New Roman" w:cs="Times New Roman"/>
                <w:sz w:val="28"/>
                <w:szCs w:val="28"/>
              </w:rPr>
            </w:pPr>
          </w:p>
        </w:tc>
        <w:tc>
          <w:tcPr>
            <w:tcW w:w="4217" w:type="dxa"/>
          </w:tcPr>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174E4F"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ов, коллекций и их  оформление</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Музыкальн</w:t>
            </w:r>
            <w:proofErr w:type="gramStart"/>
            <w:r w:rsidRPr="001049E0">
              <w:rPr>
                <w:rFonts w:ascii="Times New Roman" w:hAnsi="Times New Roman" w:cs="Times New Roman"/>
                <w:sz w:val="28"/>
                <w:szCs w:val="28"/>
              </w:rPr>
              <w:t>о-</w:t>
            </w:r>
            <w:proofErr w:type="gramEnd"/>
            <w:r w:rsidRPr="001049E0">
              <w:rPr>
                <w:rFonts w:ascii="Times New Roman" w:hAnsi="Times New Roman" w:cs="Times New Roman"/>
                <w:sz w:val="28"/>
                <w:szCs w:val="28"/>
              </w:rPr>
              <w:t xml:space="preserve"> дидактическая игра </w:t>
            </w:r>
          </w:p>
          <w:p w:rsidR="00174E4F"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lastRenderedPageBreak/>
              <w:t xml:space="preserve">Совместное и индивидуальное музыкальное  исполнение </w:t>
            </w:r>
          </w:p>
          <w:p w:rsidR="00174E4F"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proofErr w:type="spellStart"/>
            <w:r w:rsidRPr="001049E0">
              <w:rPr>
                <w:rFonts w:ascii="Times New Roman" w:hAnsi="Times New Roman" w:cs="Times New Roman"/>
                <w:sz w:val="28"/>
                <w:szCs w:val="28"/>
              </w:rPr>
              <w:t>Попевка</w:t>
            </w:r>
            <w:proofErr w:type="spellEnd"/>
            <w:r w:rsidRPr="001049E0">
              <w:rPr>
                <w:rFonts w:ascii="Times New Roman" w:hAnsi="Times New Roman" w:cs="Times New Roman"/>
                <w:sz w:val="28"/>
                <w:szCs w:val="28"/>
              </w:rPr>
              <w:t xml:space="preserve">, </w:t>
            </w:r>
            <w:proofErr w:type="spellStart"/>
            <w:r w:rsidRPr="001049E0">
              <w:rPr>
                <w:rFonts w:ascii="Times New Roman" w:hAnsi="Times New Roman" w:cs="Times New Roman"/>
                <w:sz w:val="28"/>
                <w:szCs w:val="28"/>
              </w:rPr>
              <w:t>распевка</w:t>
            </w:r>
            <w:proofErr w:type="spellEnd"/>
            <w:r w:rsidRPr="001049E0">
              <w:rPr>
                <w:rFonts w:ascii="Times New Roman" w:hAnsi="Times New Roman" w:cs="Times New Roman"/>
                <w:sz w:val="28"/>
                <w:szCs w:val="28"/>
              </w:rPr>
              <w:t xml:space="preserve"> </w:t>
            </w:r>
          </w:p>
          <w:p w:rsidR="00174E4F" w:rsidRPr="001049E0" w:rsidRDefault="00174E4F" w:rsidP="00174E4F">
            <w:pPr>
              <w:pStyle w:val="a3"/>
              <w:numPr>
                <w:ilvl w:val="0"/>
                <w:numId w:val="5"/>
              </w:numPr>
              <w:spacing w:after="0" w:line="240" w:lineRule="auto"/>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174E4F" w:rsidTr="00461877">
        <w:tc>
          <w:tcPr>
            <w:tcW w:w="10490" w:type="dxa"/>
            <w:gridSpan w:val="3"/>
          </w:tcPr>
          <w:p w:rsidR="00174E4F" w:rsidRPr="00C15E54" w:rsidRDefault="00174E4F" w:rsidP="00461877">
            <w:pPr>
              <w:jc w:val="both"/>
              <w:rPr>
                <w:rFonts w:ascii="Times New Roman" w:hAnsi="Times New Roman" w:cs="Times New Roman"/>
                <w:b/>
                <w:sz w:val="28"/>
                <w:szCs w:val="28"/>
              </w:rPr>
            </w:pPr>
            <w:r w:rsidRPr="00C15E54">
              <w:rPr>
                <w:rFonts w:ascii="Times New Roman" w:hAnsi="Times New Roman" w:cs="Times New Roman"/>
                <w:b/>
                <w:sz w:val="28"/>
                <w:szCs w:val="28"/>
              </w:rPr>
              <w:lastRenderedPageBreak/>
              <w:t xml:space="preserve">Физическое развитие </w:t>
            </w:r>
          </w:p>
        </w:tc>
      </w:tr>
      <w:tr w:rsidR="00174E4F" w:rsidTr="00461877">
        <w:tc>
          <w:tcPr>
            <w:tcW w:w="2445" w:type="dxa"/>
          </w:tcPr>
          <w:p w:rsidR="00174E4F" w:rsidRDefault="00174E4F" w:rsidP="00461877">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174E4F" w:rsidRPr="00AD7BD1" w:rsidRDefault="00174E4F" w:rsidP="00174E4F">
            <w:pPr>
              <w:pStyle w:val="a3"/>
              <w:numPr>
                <w:ilvl w:val="0"/>
                <w:numId w:val="6"/>
              </w:numPr>
              <w:spacing w:after="0" w:line="240" w:lineRule="auto"/>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174E4F" w:rsidRPr="00AD7BD1" w:rsidRDefault="00174E4F" w:rsidP="00174E4F">
            <w:pPr>
              <w:pStyle w:val="a3"/>
              <w:numPr>
                <w:ilvl w:val="0"/>
                <w:numId w:val="6"/>
              </w:numPr>
              <w:spacing w:after="0" w:line="240" w:lineRule="auto"/>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Физкультурное занятие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174E4F" w:rsidRPr="00AD7BD1" w:rsidRDefault="00174E4F" w:rsidP="00174E4F">
            <w:pPr>
              <w:pStyle w:val="a3"/>
              <w:numPr>
                <w:ilvl w:val="0"/>
                <w:numId w:val="6"/>
              </w:numPr>
              <w:spacing w:after="0" w:line="240" w:lineRule="auto"/>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174E4F" w:rsidRDefault="00174E4F" w:rsidP="00174E4F">
      <w:pPr>
        <w:jc w:val="both"/>
        <w:rPr>
          <w:rFonts w:ascii="Times New Roman" w:hAnsi="Times New Roman" w:cs="Times New Roman"/>
          <w:sz w:val="28"/>
          <w:szCs w:val="28"/>
        </w:rPr>
      </w:pPr>
    </w:p>
    <w:p w:rsidR="00174E4F" w:rsidRPr="00AD7BD1" w:rsidRDefault="00174E4F" w:rsidP="00174E4F">
      <w:pPr>
        <w:spacing w:after="0"/>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r w:rsidRPr="00AD7BD1">
        <w:rPr>
          <w:rFonts w:ascii="Times New Roman" w:hAnsi="Times New Roman" w:cs="Times New Roman"/>
          <w:sz w:val="28"/>
          <w:szCs w:val="28"/>
        </w:rPr>
        <w:t xml:space="preserve"> </w:t>
      </w:r>
    </w:p>
    <w:p w:rsidR="00174E4F" w:rsidRPr="00AD7BD1" w:rsidRDefault="00174E4F" w:rsidP="00174E4F">
      <w:pPr>
        <w:pStyle w:val="a3"/>
        <w:numPr>
          <w:ilvl w:val="0"/>
          <w:numId w:val="7"/>
        </w:numPr>
        <w:spacing w:after="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174E4F" w:rsidRPr="00AD7BD1" w:rsidRDefault="00174E4F" w:rsidP="00174E4F">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174E4F" w:rsidRPr="00AD7BD1" w:rsidRDefault="00174E4F" w:rsidP="00174E4F">
      <w:pPr>
        <w:pStyle w:val="a3"/>
        <w:numPr>
          <w:ilvl w:val="0"/>
          <w:numId w:val="7"/>
        </w:numPr>
        <w:spacing w:after="12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174E4F" w:rsidRPr="00040B95" w:rsidRDefault="00174E4F" w:rsidP="00174E4F">
      <w:pPr>
        <w:spacing w:after="120" w:line="240" w:lineRule="auto"/>
        <w:ind w:firstLine="708"/>
        <w:jc w:val="both"/>
        <w:rPr>
          <w:rFonts w:ascii="Times New Roman" w:hAnsi="Times New Roman" w:cs="Times New Roman"/>
          <w:sz w:val="28"/>
          <w:szCs w:val="28"/>
        </w:rPr>
      </w:pPr>
      <w:r w:rsidRPr="00AD7BD1">
        <w:rPr>
          <w:rFonts w:ascii="Times New Roman" w:hAnsi="Times New Roman" w:cs="Times New Roman"/>
          <w:sz w:val="28"/>
          <w:szCs w:val="28"/>
        </w:rPr>
        <w:t xml:space="preserve">При проведении организованной образовательной деятельности учитываются требования действующего </w:t>
      </w:r>
      <w:proofErr w:type="spellStart"/>
      <w:r w:rsidRPr="00AD7BD1">
        <w:rPr>
          <w:rFonts w:ascii="Times New Roman" w:hAnsi="Times New Roman" w:cs="Times New Roman"/>
          <w:sz w:val="28"/>
          <w:szCs w:val="28"/>
        </w:rPr>
        <w:t>СанПиН</w:t>
      </w:r>
      <w:proofErr w:type="spellEnd"/>
      <w:r w:rsidRPr="00AD7BD1">
        <w:rPr>
          <w:rFonts w:ascii="Times New Roman" w:hAnsi="Times New Roman" w:cs="Times New Roman"/>
          <w:sz w:val="28"/>
          <w:szCs w:val="28"/>
        </w:rPr>
        <w:t xml:space="preserve">. </w:t>
      </w:r>
      <w:proofErr w:type="gramStart"/>
      <w:r w:rsidRPr="00AD7BD1">
        <w:rPr>
          <w:rFonts w:ascii="Times New Roman" w:hAnsi="Times New Roman" w:cs="Times New Roman"/>
          <w:sz w:val="28"/>
          <w:szCs w:val="28"/>
        </w:rPr>
        <w:t>Продолжительность непрерывной непосредственно образовател</w:t>
      </w:r>
      <w:r>
        <w:rPr>
          <w:rFonts w:ascii="Times New Roman" w:hAnsi="Times New Roman" w:cs="Times New Roman"/>
          <w:sz w:val="28"/>
          <w:szCs w:val="28"/>
        </w:rPr>
        <w:t>ьной деятельности для детей от 1</w:t>
      </w:r>
      <w:r w:rsidRPr="00AD7BD1">
        <w:rPr>
          <w:rFonts w:ascii="Times New Roman" w:hAnsi="Times New Roman" w:cs="Times New Roman"/>
          <w:sz w:val="28"/>
          <w:szCs w:val="28"/>
        </w:rPr>
        <w:t xml:space="preserve"> до </w:t>
      </w:r>
      <w:r w:rsidRPr="00AD7BD1">
        <w:rPr>
          <w:rFonts w:ascii="Times New Roman" w:hAnsi="Times New Roman" w:cs="Times New Roman"/>
          <w:sz w:val="28"/>
          <w:szCs w:val="28"/>
        </w:rPr>
        <w:lastRenderedPageBreak/>
        <w:t>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w:t>
      </w:r>
      <w:proofErr w:type="gramEnd"/>
      <w:r w:rsidRPr="00AD7BD1">
        <w:rPr>
          <w:rFonts w:ascii="Times New Roman" w:hAnsi="Times New Roman" w:cs="Times New Roman"/>
          <w:sz w:val="28"/>
          <w:szCs w:val="28"/>
        </w:rPr>
        <w:t xml:space="preserve">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174E4F" w:rsidRDefault="00174E4F" w:rsidP="00174E4F">
      <w:pPr>
        <w:ind w:firstLine="708"/>
        <w:jc w:val="both"/>
        <w:rPr>
          <w:rFonts w:ascii="Times New Roman" w:hAnsi="Times New Roman" w:cs="Times New Roman"/>
          <w:b/>
          <w:sz w:val="28"/>
          <w:szCs w:val="28"/>
        </w:rPr>
      </w:pPr>
      <w:r w:rsidRPr="00FF2B0B">
        <w:rPr>
          <w:rFonts w:ascii="Times New Roman" w:hAnsi="Times New Roman" w:cs="Times New Roman"/>
          <w:b/>
          <w:sz w:val="28"/>
          <w:szCs w:val="28"/>
        </w:rPr>
        <w:t>Модель самостоятельной деятельности детей в режимных моментах</w:t>
      </w:r>
    </w:p>
    <w:tbl>
      <w:tblPr>
        <w:tblStyle w:val="a4"/>
        <w:tblW w:w="0" w:type="auto"/>
        <w:tblInd w:w="-318" w:type="dxa"/>
        <w:tblLayout w:type="fixed"/>
        <w:tblLook w:val="04A0"/>
      </w:tblPr>
      <w:tblGrid>
        <w:gridCol w:w="3545"/>
        <w:gridCol w:w="1701"/>
        <w:gridCol w:w="1701"/>
        <w:gridCol w:w="1701"/>
        <w:gridCol w:w="1524"/>
      </w:tblGrid>
      <w:tr w:rsidR="00174E4F" w:rsidRPr="009C3DE7" w:rsidTr="00461877">
        <w:tc>
          <w:tcPr>
            <w:tcW w:w="3545" w:type="dxa"/>
            <w:vMerge w:val="restart"/>
          </w:tcPr>
          <w:p w:rsidR="00174E4F" w:rsidRPr="009C3DE7" w:rsidRDefault="00174E4F" w:rsidP="00461877">
            <w:pPr>
              <w:jc w:val="center"/>
              <w:rPr>
                <w:rFonts w:ascii="Times New Roman" w:hAnsi="Times New Roman" w:cs="Times New Roman"/>
                <w:b/>
                <w:sz w:val="28"/>
                <w:szCs w:val="28"/>
              </w:rPr>
            </w:pPr>
            <w:r w:rsidRPr="009C3DE7">
              <w:rPr>
                <w:rFonts w:ascii="Times New Roman" w:hAnsi="Times New Roman" w:cs="Times New Roman"/>
                <w:b/>
                <w:sz w:val="28"/>
                <w:szCs w:val="28"/>
              </w:rPr>
              <w:t>Режимные моменты</w:t>
            </w:r>
          </w:p>
        </w:tc>
        <w:tc>
          <w:tcPr>
            <w:tcW w:w="6627" w:type="dxa"/>
            <w:gridSpan w:val="4"/>
          </w:tcPr>
          <w:p w:rsidR="00174E4F" w:rsidRPr="009C3DE7" w:rsidRDefault="00174E4F" w:rsidP="00461877">
            <w:pPr>
              <w:jc w:val="center"/>
              <w:rPr>
                <w:rFonts w:ascii="Times New Roman" w:hAnsi="Times New Roman" w:cs="Times New Roman"/>
                <w:b/>
                <w:sz w:val="28"/>
                <w:szCs w:val="28"/>
              </w:rPr>
            </w:pPr>
            <w:r w:rsidRPr="009C3DE7">
              <w:rPr>
                <w:rFonts w:ascii="Times New Roman" w:hAnsi="Times New Roman" w:cs="Times New Roman"/>
                <w:b/>
                <w:sz w:val="28"/>
                <w:szCs w:val="28"/>
              </w:rPr>
              <w:t>Распределение времени в течение дня</w:t>
            </w:r>
          </w:p>
        </w:tc>
      </w:tr>
      <w:tr w:rsidR="00174E4F" w:rsidRPr="009C3DE7" w:rsidTr="00461877">
        <w:tc>
          <w:tcPr>
            <w:tcW w:w="3545" w:type="dxa"/>
            <w:vMerge/>
          </w:tcPr>
          <w:p w:rsidR="00174E4F" w:rsidRPr="009C3DE7" w:rsidRDefault="00174E4F" w:rsidP="00461877">
            <w:pPr>
              <w:jc w:val="both"/>
              <w:rPr>
                <w:rFonts w:ascii="Times New Roman" w:hAnsi="Times New Roman" w:cs="Times New Roman"/>
                <w:sz w:val="28"/>
                <w:szCs w:val="28"/>
              </w:rPr>
            </w:pPr>
          </w:p>
        </w:tc>
        <w:tc>
          <w:tcPr>
            <w:tcW w:w="1701" w:type="dxa"/>
          </w:tcPr>
          <w:p w:rsidR="00174E4F" w:rsidRPr="009C3DE7" w:rsidRDefault="00174E4F" w:rsidP="00461877">
            <w:pPr>
              <w:jc w:val="center"/>
              <w:rPr>
                <w:rFonts w:ascii="Times New Roman" w:hAnsi="Times New Roman" w:cs="Times New Roman"/>
                <w:b/>
                <w:sz w:val="28"/>
                <w:szCs w:val="28"/>
              </w:rPr>
            </w:pPr>
            <w:r w:rsidRPr="009C3DE7">
              <w:rPr>
                <w:rFonts w:ascii="Times New Roman" w:hAnsi="Times New Roman" w:cs="Times New Roman"/>
                <w:b/>
                <w:sz w:val="28"/>
                <w:szCs w:val="28"/>
              </w:rPr>
              <w:t>Младшая группа</w:t>
            </w:r>
          </w:p>
        </w:tc>
        <w:tc>
          <w:tcPr>
            <w:tcW w:w="1701" w:type="dxa"/>
          </w:tcPr>
          <w:p w:rsidR="00174E4F" w:rsidRPr="009C3DE7" w:rsidRDefault="00174E4F" w:rsidP="00461877">
            <w:pPr>
              <w:jc w:val="center"/>
              <w:rPr>
                <w:rFonts w:ascii="Times New Roman" w:hAnsi="Times New Roman" w:cs="Times New Roman"/>
                <w:b/>
                <w:sz w:val="28"/>
                <w:szCs w:val="28"/>
              </w:rPr>
            </w:pPr>
            <w:r w:rsidRPr="009C3DE7">
              <w:rPr>
                <w:rFonts w:ascii="Times New Roman" w:hAnsi="Times New Roman" w:cs="Times New Roman"/>
                <w:b/>
                <w:sz w:val="28"/>
                <w:szCs w:val="28"/>
              </w:rPr>
              <w:t>Средняя группа</w:t>
            </w:r>
          </w:p>
        </w:tc>
        <w:tc>
          <w:tcPr>
            <w:tcW w:w="1701" w:type="dxa"/>
          </w:tcPr>
          <w:p w:rsidR="00174E4F" w:rsidRPr="009C3DE7" w:rsidRDefault="00174E4F" w:rsidP="00461877">
            <w:pPr>
              <w:jc w:val="center"/>
              <w:rPr>
                <w:rFonts w:ascii="Times New Roman" w:hAnsi="Times New Roman" w:cs="Times New Roman"/>
                <w:b/>
                <w:sz w:val="28"/>
                <w:szCs w:val="28"/>
              </w:rPr>
            </w:pPr>
            <w:r w:rsidRPr="009C3DE7">
              <w:rPr>
                <w:rFonts w:ascii="Times New Roman" w:hAnsi="Times New Roman" w:cs="Times New Roman"/>
                <w:b/>
                <w:sz w:val="28"/>
                <w:szCs w:val="28"/>
              </w:rPr>
              <w:t>Старшая группа</w:t>
            </w:r>
          </w:p>
        </w:tc>
        <w:tc>
          <w:tcPr>
            <w:tcW w:w="1524" w:type="dxa"/>
          </w:tcPr>
          <w:p w:rsidR="00174E4F" w:rsidRPr="009C3DE7" w:rsidRDefault="00174E4F" w:rsidP="00461877">
            <w:pPr>
              <w:jc w:val="center"/>
              <w:rPr>
                <w:rFonts w:ascii="Times New Roman" w:hAnsi="Times New Roman" w:cs="Times New Roman"/>
                <w:b/>
                <w:sz w:val="28"/>
                <w:szCs w:val="28"/>
              </w:rPr>
            </w:pPr>
            <w:proofErr w:type="spellStart"/>
            <w:r w:rsidRPr="009C3DE7">
              <w:rPr>
                <w:rFonts w:ascii="Times New Roman" w:hAnsi="Times New Roman" w:cs="Times New Roman"/>
                <w:b/>
                <w:sz w:val="28"/>
                <w:szCs w:val="28"/>
              </w:rPr>
              <w:t>Подготов</w:t>
            </w:r>
            <w:proofErr w:type="spellEnd"/>
            <w:r w:rsidRPr="009C3DE7">
              <w:rPr>
                <w:rFonts w:ascii="Times New Roman" w:hAnsi="Times New Roman" w:cs="Times New Roman"/>
                <w:b/>
                <w:sz w:val="28"/>
                <w:szCs w:val="28"/>
              </w:rPr>
              <w:t>. группа</w:t>
            </w:r>
          </w:p>
        </w:tc>
      </w:tr>
      <w:tr w:rsidR="00174E4F" w:rsidRPr="009C3DE7" w:rsidTr="00461877">
        <w:tc>
          <w:tcPr>
            <w:tcW w:w="3545" w:type="dxa"/>
          </w:tcPr>
          <w:p w:rsidR="00174E4F" w:rsidRPr="009C3DE7" w:rsidRDefault="00174E4F" w:rsidP="00461877">
            <w:pPr>
              <w:rPr>
                <w:rFonts w:ascii="Times New Roman" w:hAnsi="Times New Roman" w:cs="Times New Roman"/>
                <w:sz w:val="28"/>
                <w:szCs w:val="28"/>
              </w:rPr>
            </w:pPr>
            <w:r w:rsidRPr="009C3DE7">
              <w:rPr>
                <w:rFonts w:ascii="Times New Roman" w:hAnsi="Times New Roman" w:cs="Times New Roman"/>
                <w:sz w:val="28"/>
                <w:szCs w:val="28"/>
              </w:rPr>
              <w:t>Игры, общение, деятельность по интересам во время утреннего приема</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От 10 до 60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524"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r>
      <w:tr w:rsidR="00174E4F" w:rsidRPr="009C3DE7" w:rsidTr="00461877">
        <w:tc>
          <w:tcPr>
            <w:tcW w:w="3545" w:type="dxa"/>
          </w:tcPr>
          <w:p w:rsidR="00174E4F" w:rsidRPr="009C3DE7" w:rsidRDefault="00174E4F" w:rsidP="00461877">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в 1-й половине дня (до НОД)  </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55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524"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r>
      <w:tr w:rsidR="00174E4F" w:rsidRPr="009C3DE7" w:rsidTr="00461877">
        <w:tc>
          <w:tcPr>
            <w:tcW w:w="3545" w:type="dxa"/>
          </w:tcPr>
          <w:p w:rsidR="00174E4F" w:rsidRPr="009C3DE7" w:rsidRDefault="00174E4F" w:rsidP="00461877">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 1-й пол</w:t>
            </w:r>
            <w:proofErr w:type="gramStart"/>
            <w:r w:rsidRPr="009C3DE7">
              <w:rPr>
                <w:rFonts w:ascii="Times New Roman" w:hAnsi="Times New Roman" w:cs="Times New Roman"/>
                <w:sz w:val="28"/>
                <w:szCs w:val="28"/>
              </w:rPr>
              <w:t>.</w:t>
            </w:r>
            <w:proofErr w:type="gramEnd"/>
            <w:r w:rsidRPr="009C3DE7">
              <w:rPr>
                <w:rFonts w:ascii="Times New Roman" w:hAnsi="Times New Roman" w:cs="Times New Roman"/>
                <w:sz w:val="28"/>
                <w:szCs w:val="28"/>
              </w:rPr>
              <w:t xml:space="preserve"> </w:t>
            </w:r>
            <w:proofErr w:type="gramStart"/>
            <w:r w:rsidRPr="009C3DE7">
              <w:rPr>
                <w:rFonts w:ascii="Times New Roman" w:hAnsi="Times New Roman" w:cs="Times New Roman"/>
                <w:sz w:val="28"/>
                <w:szCs w:val="28"/>
              </w:rPr>
              <w:t>д</w:t>
            </w:r>
            <w:proofErr w:type="gramEnd"/>
            <w:r w:rsidRPr="009C3DE7">
              <w:rPr>
                <w:rFonts w:ascii="Times New Roman" w:hAnsi="Times New Roman" w:cs="Times New Roman"/>
                <w:sz w:val="28"/>
                <w:szCs w:val="28"/>
              </w:rPr>
              <w:t>ня</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1ч.45мин</w:t>
            </w:r>
          </w:p>
        </w:tc>
        <w:tc>
          <w:tcPr>
            <w:tcW w:w="1524"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1ч.30мин</w:t>
            </w:r>
          </w:p>
        </w:tc>
      </w:tr>
      <w:tr w:rsidR="00174E4F" w:rsidRPr="009C3DE7" w:rsidTr="00461877">
        <w:tc>
          <w:tcPr>
            <w:tcW w:w="3545" w:type="dxa"/>
          </w:tcPr>
          <w:p w:rsidR="00174E4F" w:rsidRPr="009C3DE7" w:rsidRDefault="00174E4F" w:rsidP="00461877">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досуги, общение и деятельность по интересам во 2-й половине дня  </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524"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r>
      <w:tr w:rsidR="00174E4F" w:rsidRPr="009C3DE7" w:rsidTr="00461877">
        <w:tc>
          <w:tcPr>
            <w:tcW w:w="3545" w:type="dxa"/>
          </w:tcPr>
          <w:p w:rsidR="00174E4F" w:rsidRPr="009C3DE7" w:rsidRDefault="00174E4F" w:rsidP="00461877">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во 2-й пол</w:t>
            </w:r>
            <w:proofErr w:type="gramStart"/>
            <w:r w:rsidRPr="009C3DE7">
              <w:rPr>
                <w:rFonts w:ascii="Times New Roman" w:hAnsi="Times New Roman" w:cs="Times New Roman"/>
                <w:sz w:val="28"/>
                <w:szCs w:val="28"/>
              </w:rPr>
              <w:t>.</w:t>
            </w:r>
            <w:proofErr w:type="gramEnd"/>
            <w:r w:rsidRPr="009C3DE7">
              <w:rPr>
                <w:rFonts w:ascii="Times New Roman" w:hAnsi="Times New Roman" w:cs="Times New Roman"/>
                <w:sz w:val="28"/>
                <w:szCs w:val="28"/>
              </w:rPr>
              <w:t xml:space="preserve"> </w:t>
            </w:r>
            <w:proofErr w:type="gramStart"/>
            <w:r w:rsidRPr="009C3DE7">
              <w:rPr>
                <w:rFonts w:ascii="Times New Roman" w:hAnsi="Times New Roman" w:cs="Times New Roman"/>
                <w:sz w:val="28"/>
                <w:szCs w:val="28"/>
              </w:rPr>
              <w:t>д</w:t>
            </w:r>
            <w:proofErr w:type="gramEnd"/>
            <w:r w:rsidRPr="009C3DE7">
              <w:rPr>
                <w:rFonts w:ascii="Times New Roman" w:hAnsi="Times New Roman" w:cs="Times New Roman"/>
                <w:sz w:val="28"/>
                <w:szCs w:val="28"/>
              </w:rPr>
              <w:t>ня</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1ч.20мин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524"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r>
      <w:tr w:rsidR="00174E4F" w:rsidRPr="009C3DE7" w:rsidTr="00461877">
        <w:tc>
          <w:tcPr>
            <w:tcW w:w="3545" w:type="dxa"/>
          </w:tcPr>
          <w:p w:rsidR="00174E4F" w:rsidRPr="009C3DE7" w:rsidRDefault="00174E4F" w:rsidP="00461877">
            <w:pPr>
              <w:rPr>
                <w:rFonts w:ascii="Times New Roman" w:hAnsi="Times New Roman" w:cs="Times New Roman"/>
                <w:sz w:val="28"/>
                <w:szCs w:val="28"/>
              </w:rPr>
            </w:pPr>
            <w:r w:rsidRPr="009C3DE7">
              <w:rPr>
                <w:rFonts w:ascii="Times New Roman" w:hAnsi="Times New Roman" w:cs="Times New Roman"/>
                <w:sz w:val="28"/>
                <w:szCs w:val="28"/>
              </w:rPr>
              <w:t>Игры перед уходом домой</w:t>
            </w:r>
          </w:p>
        </w:tc>
        <w:tc>
          <w:tcPr>
            <w:tcW w:w="1701" w:type="dxa"/>
          </w:tcPr>
          <w:p w:rsidR="00174E4F" w:rsidRPr="009C3DE7" w:rsidRDefault="00174E4F" w:rsidP="00461877">
            <w:pPr>
              <w:jc w:val="center"/>
              <w:rPr>
                <w:rFonts w:ascii="Times New Roman" w:hAnsi="Times New Roman" w:cs="Times New Roman"/>
                <w:sz w:val="28"/>
                <w:szCs w:val="28"/>
              </w:rPr>
            </w:pPr>
            <w:r w:rsidRPr="009C3DE7">
              <w:rPr>
                <w:rFonts w:ascii="Times New Roman" w:hAnsi="Times New Roman" w:cs="Times New Roman"/>
                <w:sz w:val="28"/>
                <w:szCs w:val="28"/>
              </w:rPr>
              <w:t>30 мин.</w:t>
            </w:r>
          </w:p>
        </w:tc>
        <w:tc>
          <w:tcPr>
            <w:tcW w:w="1701" w:type="dxa"/>
          </w:tcPr>
          <w:p w:rsidR="00174E4F" w:rsidRPr="009C3DE7" w:rsidRDefault="00174E4F" w:rsidP="00461877">
            <w:pPr>
              <w:jc w:val="center"/>
              <w:rPr>
                <w:sz w:val="28"/>
                <w:szCs w:val="28"/>
              </w:rPr>
            </w:pPr>
            <w:r w:rsidRPr="009C3DE7">
              <w:rPr>
                <w:rFonts w:ascii="Times New Roman" w:hAnsi="Times New Roman" w:cs="Times New Roman"/>
                <w:sz w:val="28"/>
                <w:szCs w:val="28"/>
              </w:rPr>
              <w:t>30 мин.</w:t>
            </w:r>
          </w:p>
        </w:tc>
        <w:tc>
          <w:tcPr>
            <w:tcW w:w="1701" w:type="dxa"/>
          </w:tcPr>
          <w:p w:rsidR="00174E4F" w:rsidRPr="009C3DE7" w:rsidRDefault="00174E4F" w:rsidP="00461877">
            <w:pPr>
              <w:jc w:val="center"/>
              <w:rPr>
                <w:sz w:val="28"/>
                <w:szCs w:val="28"/>
              </w:rPr>
            </w:pPr>
            <w:r w:rsidRPr="009C3DE7">
              <w:rPr>
                <w:rFonts w:ascii="Times New Roman" w:hAnsi="Times New Roman" w:cs="Times New Roman"/>
                <w:sz w:val="28"/>
                <w:szCs w:val="28"/>
              </w:rPr>
              <w:t>30 мин.</w:t>
            </w:r>
          </w:p>
        </w:tc>
        <w:tc>
          <w:tcPr>
            <w:tcW w:w="1524" w:type="dxa"/>
          </w:tcPr>
          <w:p w:rsidR="00174E4F" w:rsidRPr="009C3DE7" w:rsidRDefault="00174E4F" w:rsidP="00461877">
            <w:pPr>
              <w:jc w:val="center"/>
              <w:rPr>
                <w:sz w:val="28"/>
                <w:szCs w:val="28"/>
              </w:rPr>
            </w:pPr>
            <w:r w:rsidRPr="009C3DE7">
              <w:rPr>
                <w:rFonts w:ascii="Times New Roman" w:hAnsi="Times New Roman" w:cs="Times New Roman"/>
                <w:sz w:val="28"/>
                <w:szCs w:val="28"/>
              </w:rPr>
              <w:t>30 мин.</w:t>
            </w:r>
          </w:p>
        </w:tc>
      </w:tr>
    </w:tbl>
    <w:p w:rsidR="00174E4F" w:rsidRDefault="00174E4F" w:rsidP="00174E4F">
      <w:pPr>
        <w:spacing w:after="0"/>
        <w:jc w:val="both"/>
        <w:rPr>
          <w:rFonts w:ascii="Times New Roman" w:hAnsi="Times New Roman" w:cs="Times New Roman"/>
          <w:sz w:val="28"/>
          <w:szCs w:val="28"/>
        </w:rPr>
      </w:pPr>
    </w:p>
    <w:p w:rsidR="00174E4F" w:rsidRPr="006F5224" w:rsidRDefault="00174E4F" w:rsidP="00174E4F">
      <w:pPr>
        <w:widowControl w:val="0"/>
        <w:shd w:val="clear" w:color="auto" w:fill="FFFFFF"/>
        <w:autoSpaceDE w:val="0"/>
        <w:autoSpaceDN w:val="0"/>
        <w:adjustRightInd w:val="0"/>
        <w:spacing w:after="12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174E4F" w:rsidRPr="00114057" w:rsidRDefault="00174E4F" w:rsidP="00174E4F">
      <w:pPr>
        <w:autoSpaceDE w:val="0"/>
        <w:autoSpaceDN w:val="0"/>
        <w:adjustRightInd w:val="0"/>
        <w:spacing w:after="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174E4F" w:rsidRPr="00114057" w:rsidRDefault="00174E4F" w:rsidP="00174E4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w:t>
      </w:r>
      <w:r w:rsidRPr="00114057">
        <w:rPr>
          <w:rFonts w:ascii="Times New Roman" w:hAnsi="Times New Roman" w:cs="Times New Roman"/>
          <w:sz w:val="28"/>
          <w:szCs w:val="28"/>
        </w:rPr>
        <w:t>охранение и укрепление физического и психического здоровья детей;</w:t>
      </w:r>
    </w:p>
    <w:p w:rsidR="00174E4F" w:rsidRPr="00114057" w:rsidRDefault="00174E4F" w:rsidP="00174E4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w:t>
      </w:r>
      <w:r w:rsidRPr="00114057">
        <w:rPr>
          <w:rFonts w:ascii="Times New Roman" w:hAnsi="Times New Roman" w:cs="Times New Roman"/>
          <w:sz w:val="28"/>
          <w:szCs w:val="28"/>
        </w:rPr>
        <w:t>оспитание культурно – гигиенических навыков;</w:t>
      </w:r>
    </w:p>
    <w:p w:rsidR="00174E4F" w:rsidRPr="00AE3DBA" w:rsidRDefault="00174E4F" w:rsidP="00174E4F">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w:t>
      </w:r>
      <w:r>
        <w:rPr>
          <w:rFonts w:ascii="Times New Roman" w:hAnsi="Times New Roman" w:cs="Times New Roman"/>
          <w:sz w:val="28"/>
          <w:szCs w:val="28"/>
        </w:rPr>
        <w:t>ф</w:t>
      </w:r>
      <w:r w:rsidRPr="00114057">
        <w:rPr>
          <w:rFonts w:ascii="Times New Roman" w:hAnsi="Times New Roman" w:cs="Times New Roman"/>
          <w:sz w:val="28"/>
          <w:szCs w:val="28"/>
        </w:rPr>
        <w:t>ормирование начальных представлений о здоровом образе жизни.</w:t>
      </w:r>
    </w:p>
    <w:p w:rsidR="00174E4F" w:rsidRPr="00FF306D" w:rsidRDefault="00174E4F" w:rsidP="00174E4F">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174E4F" w:rsidRPr="00114057" w:rsidRDefault="00174E4F" w:rsidP="00174E4F">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174E4F" w:rsidRPr="00114057" w:rsidRDefault="00174E4F" w:rsidP="00174E4F">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174E4F" w:rsidRPr="00114057" w:rsidRDefault="00174E4F" w:rsidP="00174E4F">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w:t>
      </w:r>
      <w:proofErr w:type="gramStart"/>
      <w:r w:rsidRPr="00114057">
        <w:rPr>
          <w:rFonts w:ascii="Times New Roman" w:hAnsi="Times New Roman" w:cs="Times New Roman"/>
          <w:bCs/>
          <w:sz w:val="28"/>
          <w:szCs w:val="28"/>
        </w:rPr>
        <w:t>оздоровительных</w:t>
      </w:r>
      <w:proofErr w:type="gramEnd"/>
    </w:p>
    <w:p w:rsidR="00174E4F" w:rsidRPr="00114057" w:rsidRDefault="00174E4F" w:rsidP="00174E4F">
      <w:pPr>
        <w:tabs>
          <w:tab w:val="left" w:pos="0"/>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задач в системе всего </w:t>
      </w:r>
      <w:proofErr w:type="spellStart"/>
      <w:r w:rsidRPr="00114057">
        <w:rPr>
          <w:rFonts w:ascii="Times New Roman" w:hAnsi="Times New Roman" w:cs="Times New Roman"/>
          <w:bCs/>
          <w:sz w:val="28"/>
          <w:szCs w:val="28"/>
        </w:rPr>
        <w:t>учебно</w:t>
      </w:r>
      <w:proofErr w:type="spellEnd"/>
      <w:r w:rsidRPr="00114057">
        <w:rPr>
          <w:rFonts w:ascii="Times New Roman" w:hAnsi="Times New Roman" w:cs="Times New Roman"/>
          <w:bCs/>
          <w:sz w:val="28"/>
          <w:szCs w:val="28"/>
        </w:rPr>
        <w:t xml:space="preserve"> - воспитательного процесса и всех видов</w:t>
      </w:r>
    </w:p>
    <w:p w:rsidR="00174E4F" w:rsidRPr="00114057" w:rsidRDefault="00174E4F" w:rsidP="00174E4F">
      <w:pPr>
        <w:tabs>
          <w:tab w:val="left" w:pos="0"/>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174E4F" w:rsidRPr="00114057" w:rsidRDefault="00174E4F" w:rsidP="00174E4F">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преемственности - поддержание связей </w:t>
      </w:r>
      <w:proofErr w:type="gramStart"/>
      <w:r w:rsidRPr="00114057">
        <w:rPr>
          <w:rFonts w:ascii="Times New Roman" w:hAnsi="Times New Roman" w:cs="Times New Roman"/>
          <w:bCs/>
          <w:sz w:val="28"/>
          <w:szCs w:val="28"/>
        </w:rPr>
        <w:t>между</w:t>
      </w:r>
      <w:proofErr w:type="gramEnd"/>
    </w:p>
    <w:p w:rsidR="00174E4F" w:rsidRPr="00114057" w:rsidRDefault="00174E4F" w:rsidP="00174E4F">
      <w:pPr>
        <w:tabs>
          <w:tab w:val="left" w:pos="567"/>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174E4F" w:rsidRPr="00114057" w:rsidRDefault="00174E4F" w:rsidP="00174E4F">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гарантированности - реализация прав детей </w:t>
      </w:r>
      <w:proofErr w:type="gramStart"/>
      <w:r w:rsidRPr="00114057">
        <w:rPr>
          <w:rFonts w:ascii="Times New Roman" w:hAnsi="Times New Roman" w:cs="Times New Roman"/>
          <w:bCs/>
          <w:sz w:val="28"/>
          <w:szCs w:val="28"/>
        </w:rPr>
        <w:t>на</w:t>
      </w:r>
      <w:proofErr w:type="gramEnd"/>
    </w:p>
    <w:p w:rsidR="00174E4F" w:rsidRPr="00114057" w:rsidRDefault="00174E4F" w:rsidP="00174E4F">
      <w:pPr>
        <w:tabs>
          <w:tab w:val="left" w:pos="567"/>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получение необходимой помощи и поддержки, гарантия </w:t>
      </w:r>
      <w:proofErr w:type="gramStart"/>
      <w:r w:rsidRPr="00114057">
        <w:rPr>
          <w:rFonts w:ascii="Times New Roman" w:hAnsi="Times New Roman" w:cs="Times New Roman"/>
          <w:bCs/>
          <w:sz w:val="28"/>
          <w:szCs w:val="28"/>
        </w:rPr>
        <w:t>положительных</w:t>
      </w:r>
      <w:proofErr w:type="gramEnd"/>
    </w:p>
    <w:p w:rsidR="00174E4F" w:rsidRPr="00114057" w:rsidRDefault="00174E4F" w:rsidP="00174E4F">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174E4F" w:rsidRPr="00FF306D" w:rsidRDefault="00174E4F" w:rsidP="00174E4F">
      <w:pPr>
        <w:autoSpaceDE w:val="0"/>
        <w:autoSpaceDN w:val="0"/>
        <w:adjustRightInd w:val="0"/>
        <w:spacing w:after="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174E4F" w:rsidRPr="00114057" w:rsidRDefault="00174E4F" w:rsidP="00174E4F">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174E4F" w:rsidRPr="00634048" w:rsidRDefault="00174E4F" w:rsidP="00174E4F">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систематическое повышение квалификации </w:t>
      </w:r>
      <w:proofErr w:type="gramStart"/>
      <w:r w:rsidRPr="00114057">
        <w:rPr>
          <w:rFonts w:ascii="Times New Roman" w:hAnsi="Times New Roman" w:cs="Times New Roman"/>
          <w:bCs/>
          <w:sz w:val="28"/>
          <w:szCs w:val="28"/>
        </w:rPr>
        <w:t>педагогических</w:t>
      </w:r>
      <w:proofErr w:type="gramEnd"/>
      <w:r w:rsidRPr="00114057">
        <w:rPr>
          <w:rFonts w:ascii="Times New Roman" w:hAnsi="Times New Roman" w:cs="Times New Roman"/>
          <w:bCs/>
          <w:sz w:val="28"/>
          <w:szCs w:val="28"/>
        </w:rPr>
        <w:t xml:space="preserve"> и медицинских</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определение показателей физического развития, </w:t>
      </w:r>
      <w:proofErr w:type="gramStart"/>
      <w:r w:rsidRPr="00114057">
        <w:rPr>
          <w:rFonts w:ascii="Times New Roman" w:hAnsi="Times New Roman" w:cs="Times New Roman"/>
          <w:bCs/>
          <w:sz w:val="28"/>
          <w:szCs w:val="28"/>
        </w:rPr>
        <w:t>двигательной</w:t>
      </w:r>
      <w:proofErr w:type="gramEnd"/>
    </w:p>
    <w:p w:rsidR="00174E4F" w:rsidRPr="00114057" w:rsidRDefault="00174E4F" w:rsidP="00174E4F">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174E4F" w:rsidRPr="00634048" w:rsidRDefault="00174E4F" w:rsidP="00174E4F">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174E4F" w:rsidRPr="00114057" w:rsidRDefault="00174E4F" w:rsidP="00174E4F">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174E4F" w:rsidRPr="00634048" w:rsidRDefault="00174E4F" w:rsidP="00174E4F">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174E4F" w:rsidRPr="00114057" w:rsidRDefault="00174E4F" w:rsidP="00174E4F">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lastRenderedPageBreak/>
        <w:t>профилактики;</w:t>
      </w:r>
    </w:p>
    <w:p w:rsidR="00174E4F" w:rsidRPr="008F1E98" w:rsidRDefault="00174E4F" w:rsidP="00174E4F">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дегельминтизация.</w:t>
      </w:r>
    </w:p>
    <w:p w:rsidR="00174E4F" w:rsidRPr="00AE3DBA" w:rsidRDefault="00174E4F" w:rsidP="00174E4F">
      <w:pPr>
        <w:spacing w:after="0" w:line="240" w:lineRule="auto"/>
        <w:jc w:val="center"/>
        <w:rPr>
          <w:rFonts w:ascii="Times New Roman" w:hAnsi="Times New Roman" w:cs="Times New Roman"/>
          <w:b/>
          <w:sz w:val="28"/>
          <w:szCs w:val="28"/>
        </w:rPr>
      </w:pPr>
      <w:r w:rsidRPr="00AE3DBA">
        <w:rPr>
          <w:rFonts w:ascii="Times New Roman" w:hAnsi="Times New Roman" w:cs="Times New Roman"/>
          <w:b/>
          <w:sz w:val="28"/>
          <w:szCs w:val="28"/>
        </w:rPr>
        <w:t>Система оздоровительной работы</w:t>
      </w:r>
    </w:p>
    <w:p w:rsidR="00174E4F" w:rsidRPr="00D3237A" w:rsidRDefault="00174E4F" w:rsidP="00174E4F">
      <w:pPr>
        <w:spacing w:after="0" w:line="240" w:lineRule="auto"/>
        <w:jc w:val="center"/>
        <w:rPr>
          <w:rFonts w:ascii="Times New Roman" w:hAnsi="Times New Roman"/>
          <w:b/>
          <w:sz w:val="28"/>
          <w:szCs w:val="28"/>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
        <w:gridCol w:w="3969"/>
        <w:gridCol w:w="1843"/>
        <w:gridCol w:w="1843"/>
        <w:gridCol w:w="1842"/>
      </w:tblGrid>
      <w:tr w:rsidR="00174E4F" w:rsidRPr="00D3237A" w:rsidTr="00461877">
        <w:tc>
          <w:tcPr>
            <w:tcW w:w="606" w:type="dxa"/>
          </w:tcPr>
          <w:p w:rsidR="00174E4F" w:rsidRPr="00BE16CF" w:rsidRDefault="00174E4F" w:rsidP="00461877">
            <w:pPr>
              <w:spacing w:after="0" w:line="240" w:lineRule="auto"/>
              <w:ind w:hanging="77"/>
              <w:jc w:val="center"/>
              <w:rPr>
                <w:rFonts w:ascii="Times New Roman" w:hAnsi="Times New Roman"/>
                <w:b/>
                <w:sz w:val="28"/>
                <w:szCs w:val="28"/>
              </w:rPr>
            </w:pPr>
            <w:r w:rsidRPr="00BE16CF">
              <w:rPr>
                <w:rFonts w:ascii="Times New Roman" w:hAnsi="Times New Roman"/>
                <w:b/>
                <w:sz w:val="28"/>
                <w:szCs w:val="28"/>
              </w:rPr>
              <w:t xml:space="preserve">№ </w:t>
            </w:r>
          </w:p>
        </w:tc>
        <w:tc>
          <w:tcPr>
            <w:tcW w:w="3969" w:type="dxa"/>
          </w:tcPr>
          <w:p w:rsidR="00174E4F" w:rsidRPr="00BE16CF" w:rsidRDefault="00174E4F" w:rsidP="00461877">
            <w:pPr>
              <w:spacing w:after="0" w:line="240" w:lineRule="auto"/>
              <w:jc w:val="center"/>
              <w:rPr>
                <w:rFonts w:ascii="Times New Roman" w:hAnsi="Times New Roman"/>
                <w:b/>
                <w:sz w:val="28"/>
                <w:szCs w:val="28"/>
              </w:rPr>
            </w:pPr>
            <w:r w:rsidRPr="00BE16CF">
              <w:rPr>
                <w:rFonts w:ascii="Times New Roman" w:hAnsi="Times New Roman"/>
                <w:b/>
                <w:sz w:val="28"/>
                <w:szCs w:val="28"/>
              </w:rPr>
              <w:t>Мероприятия</w:t>
            </w:r>
          </w:p>
        </w:tc>
        <w:tc>
          <w:tcPr>
            <w:tcW w:w="1843" w:type="dxa"/>
          </w:tcPr>
          <w:p w:rsidR="00174E4F" w:rsidRPr="00BE16CF" w:rsidRDefault="00174E4F" w:rsidP="00461877">
            <w:pPr>
              <w:spacing w:after="0" w:line="240" w:lineRule="auto"/>
              <w:jc w:val="center"/>
              <w:rPr>
                <w:rFonts w:ascii="Times New Roman" w:hAnsi="Times New Roman"/>
                <w:b/>
                <w:sz w:val="28"/>
                <w:szCs w:val="28"/>
              </w:rPr>
            </w:pPr>
            <w:r w:rsidRPr="00BE16CF">
              <w:rPr>
                <w:rFonts w:ascii="Times New Roman" w:hAnsi="Times New Roman"/>
                <w:b/>
                <w:sz w:val="28"/>
                <w:szCs w:val="28"/>
              </w:rPr>
              <w:t>Группы</w:t>
            </w:r>
          </w:p>
        </w:tc>
        <w:tc>
          <w:tcPr>
            <w:tcW w:w="1843" w:type="dxa"/>
          </w:tcPr>
          <w:p w:rsidR="00174E4F" w:rsidRPr="00BE16CF" w:rsidRDefault="00174E4F" w:rsidP="00461877">
            <w:pPr>
              <w:spacing w:after="0" w:line="240" w:lineRule="auto"/>
              <w:jc w:val="center"/>
              <w:rPr>
                <w:rFonts w:ascii="Times New Roman" w:hAnsi="Times New Roman"/>
                <w:b/>
                <w:sz w:val="28"/>
                <w:szCs w:val="28"/>
              </w:rPr>
            </w:pPr>
            <w:proofErr w:type="spellStart"/>
            <w:r w:rsidRPr="00BE16CF">
              <w:rPr>
                <w:rFonts w:ascii="Times New Roman" w:hAnsi="Times New Roman"/>
                <w:b/>
                <w:sz w:val="28"/>
                <w:szCs w:val="28"/>
              </w:rPr>
              <w:t>Периодич-ть</w:t>
            </w:r>
            <w:proofErr w:type="spellEnd"/>
          </w:p>
        </w:tc>
        <w:tc>
          <w:tcPr>
            <w:tcW w:w="1842" w:type="dxa"/>
          </w:tcPr>
          <w:p w:rsidR="00174E4F" w:rsidRPr="00BE16CF" w:rsidRDefault="00174E4F" w:rsidP="00461877">
            <w:pPr>
              <w:spacing w:after="0" w:line="240" w:lineRule="auto"/>
              <w:jc w:val="center"/>
              <w:rPr>
                <w:rFonts w:ascii="Times New Roman" w:hAnsi="Times New Roman"/>
                <w:b/>
                <w:sz w:val="28"/>
                <w:szCs w:val="28"/>
              </w:rPr>
            </w:pPr>
            <w:proofErr w:type="spellStart"/>
            <w:r w:rsidRPr="00BE16CF">
              <w:rPr>
                <w:rFonts w:ascii="Times New Roman" w:hAnsi="Times New Roman"/>
                <w:b/>
                <w:sz w:val="28"/>
                <w:szCs w:val="28"/>
              </w:rPr>
              <w:t>Ответств</w:t>
            </w:r>
            <w:proofErr w:type="spellEnd"/>
            <w:r w:rsidRPr="00BE16CF">
              <w:rPr>
                <w:rFonts w:ascii="Times New Roman" w:hAnsi="Times New Roman"/>
                <w:b/>
                <w:sz w:val="28"/>
                <w:szCs w:val="28"/>
              </w:rPr>
              <w:t>.</w:t>
            </w:r>
          </w:p>
        </w:tc>
      </w:tr>
      <w:tr w:rsidR="00174E4F" w:rsidRPr="00D3237A" w:rsidTr="00461877">
        <w:tc>
          <w:tcPr>
            <w:tcW w:w="606" w:type="dxa"/>
          </w:tcPr>
          <w:p w:rsidR="00174E4F" w:rsidRPr="00BE16CF" w:rsidRDefault="00174E4F" w:rsidP="00461877">
            <w:pPr>
              <w:spacing w:after="0" w:line="240" w:lineRule="auto"/>
              <w:ind w:hanging="77"/>
              <w:rPr>
                <w:rFonts w:ascii="Times New Roman" w:hAnsi="Times New Roman"/>
                <w:b/>
                <w:sz w:val="28"/>
                <w:szCs w:val="28"/>
              </w:rPr>
            </w:pPr>
            <w:r w:rsidRPr="00BE16CF">
              <w:rPr>
                <w:rFonts w:ascii="Times New Roman" w:hAnsi="Times New Roman"/>
                <w:b/>
                <w:sz w:val="28"/>
                <w:szCs w:val="28"/>
              </w:rPr>
              <w:t>1.</w:t>
            </w:r>
          </w:p>
        </w:tc>
        <w:tc>
          <w:tcPr>
            <w:tcW w:w="3969" w:type="dxa"/>
          </w:tcPr>
          <w:p w:rsidR="00174E4F" w:rsidRPr="00BE16CF" w:rsidRDefault="00174E4F" w:rsidP="00461877">
            <w:pPr>
              <w:widowControl w:val="0"/>
              <w:shd w:val="clear" w:color="auto" w:fill="FFFFFF"/>
              <w:autoSpaceDE w:val="0"/>
              <w:autoSpaceDN w:val="0"/>
              <w:adjustRightInd w:val="0"/>
              <w:spacing w:after="0" w:line="240" w:lineRule="auto"/>
              <w:ind w:left="36" w:right="58"/>
              <w:rPr>
                <w:rFonts w:ascii="Times New Roman" w:hAnsi="Times New Roman"/>
                <w:b/>
                <w:color w:val="000000"/>
                <w:spacing w:val="-6"/>
                <w:sz w:val="28"/>
                <w:szCs w:val="28"/>
              </w:rPr>
            </w:pPr>
            <w:r w:rsidRPr="00BE16CF">
              <w:rPr>
                <w:rFonts w:ascii="Times New Roman" w:hAnsi="Times New Roman"/>
                <w:b/>
                <w:color w:val="000000"/>
                <w:spacing w:val="-6"/>
                <w:sz w:val="28"/>
                <w:szCs w:val="28"/>
              </w:rPr>
              <w:t>Обеспечение здорового ритма жизни</w:t>
            </w:r>
          </w:p>
          <w:p w:rsidR="00174E4F" w:rsidRPr="00BE16CF" w:rsidRDefault="00174E4F" w:rsidP="00461877">
            <w:pPr>
              <w:widowControl w:val="0"/>
              <w:shd w:val="clear" w:color="auto" w:fill="FFFFFF"/>
              <w:autoSpaceDE w:val="0"/>
              <w:autoSpaceDN w:val="0"/>
              <w:adjustRightInd w:val="0"/>
              <w:spacing w:after="0" w:line="240" w:lineRule="auto"/>
              <w:ind w:left="36" w:right="58"/>
              <w:rPr>
                <w:rFonts w:ascii="Times New Roman" w:hAnsi="Times New Roman"/>
                <w:color w:val="000000"/>
                <w:spacing w:val="-6"/>
                <w:sz w:val="28"/>
                <w:szCs w:val="28"/>
              </w:rPr>
            </w:pPr>
            <w:r w:rsidRPr="00BE16CF">
              <w:rPr>
                <w:rFonts w:ascii="Times New Roman" w:hAnsi="Times New Roman"/>
                <w:color w:val="000000"/>
                <w:spacing w:val="-6"/>
                <w:sz w:val="28"/>
                <w:szCs w:val="28"/>
              </w:rPr>
              <w:t xml:space="preserve">- </w:t>
            </w:r>
            <w:r w:rsidRPr="00BE16CF">
              <w:rPr>
                <w:rFonts w:ascii="Times New Roman" w:hAnsi="Times New Roman"/>
                <w:bCs/>
                <w:color w:val="000000"/>
                <w:spacing w:val="-6"/>
                <w:sz w:val="28"/>
                <w:szCs w:val="28"/>
              </w:rPr>
              <w:t xml:space="preserve">щадящий </w:t>
            </w:r>
            <w:r w:rsidRPr="00BE16CF">
              <w:rPr>
                <w:rFonts w:ascii="Times New Roman" w:hAnsi="Times New Roman"/>
                <w:color w:val="000000"/>
                <w:spacing w:val="-6"/>
                <w:sz w:val="28"/>
                <w:szCs w:val="28"/>
              </w:rPr>
              <w:t>режим / в адаптационный период/</w:t>
            </w:r>
          </w:p>
          <w:p w:rsidR="00174E4F" w:rsidRPr="00BE16CF" w:rsidRDefault="00174E4F" w:rsidP="00461877">
            <w:pPr>
              <w:widowControl w:val="0"/>
              <w:shd w:val="clear" w:color="auto" w:fill="FFFFFF"/>
              <w:autoSpaceDE w:val="0"/>
              <w:autoSpaceDN w:val="0"/>
              <w:adjustRightInd w:val="0"/>
              <w:spacing w:after="0" w:line="240" w:lineRule="auto"/>
              <w:ind w:left="36" w:right="58"/>
              <w:rPr>
                <w:rFonts w:ascii="Times New Roman" w:hAnsi="Times New Roman"/>
                <w:sz w:val="28"/>
                <w:szCs w:val="28"/>
              </w:rPr>
            </w:pPr>
            <w:r w:rsidRPr="00BE16CF">
              <w:rPr>
                <w:rFonts w:ascii="Times New Roman" w:hAnsi="Times New Roman"/>
                <w:color w:val="000000"/>
                <w:spacing w:val="-4"/>
                <w:sz w:val="28"/>
                <w:szCs w:val="28"/>
              </w:rPr>
              <w:t>- гибкий режим дня</w:t>
            </w:r>
          </w:p>
          <w:p w:rsidR="00174E4F" w:rsidRPr="00BE16CF" w:rsidRDefault="00174E4F" w:rsidP="00461877">
            <w:pPr>
              <w:widowControl w:val="0"/>
              <w:shd w:val="clear" w:color="auto" w:fill="FFFFFF"/>
              <w:autoSpaceDE w:val="0"/>
              <w:autoSpaceDN w:val="0"/>
              <w:adjustRightInd w:val="0"/>
              <w:spacing w:after="0" w:line="240" w:lineRule="auto"/>
              <w:ind w:left="36" w:right="58"/>
              <w:rPr>
                <w:rFonts w:ascii="Times New Roman" w:hAnsi="Times New Roman"/>
                <w:sz w:val="28"/>
                <w:szCs w:val="28"/>
              </w:rPr>
            </w:pPr>
            <w:r w:rsidRPr="00BE16CF">
              <w:rPr>
                <w:rFonts w:ascii="Times New Roman" w:hAnsi="Times New Roman"/>
                <w:color w:val="000000"/>
                <w:spacing w:val="-4"/>
                <w:sz w:val="28"/>
                <w:szCs w:val="28"/>
              </w:rPr>
              <w:t xml:space="preserve">- определение оптимальной нагрузки на ребенка с учетом возрастных и индивидуальных </w:t>
            </w:r>
            <w:r w:rsidRPr="00BE16CF">
              <w:rPr>
                <w:rFonts w:ascii="Times New Roman" w:hAnsi="Times New Roman"/>
                <w:color w:val="000000"/>
                <w:spacing w:val="-6"/>
                <w:sz w:val="28"/>
                <w:szCs w:val="28"/>
              </w:rPr>
              <w:t>особенностей</w:t>
            </w:r>
          </w:p>
          <w:p w:rsidR="00174E4F" w:rsidRPr="00BE16CF" w:rsidRDefault="00174E4F" w:rsidP="00461877">
            <w:pPr>
              <w:widowControl w:val="0"/>
              <w:shd w:val="clear" w:color="auto" w:fill="FFFFFF"/>
              <w:autoSpaceDE w:val="0"/>
              <w:autoSpaceDN w:val="0"/>
              <w:adjustRightInd w:val="0"/>
              <w:spacing w:after="0" w:line="240" w:lineRule="auto"/>
              <w:rPr>
                <w:rFonts w:ascii="Times New Roman" w:hAnsi="Times New Roman"/>
                <w:sz w:val="28"/>
                <w:szCs w:val="28"/>
              </w:rPr>
            </w:pPr>
            <w:r w:rsidRPr="00BE16CF">
              <w:rPr>
                <w:rFonts w:ascii="Times New Roman" w:hAnsi="Times New Roman"/>
                <w:color w:val="000000"/>
                <w:spacing w:val="-6"/>
                <w:sz w:val="28"/>
                <w:szCs w:val="28"/>
              </w:rPr>
              <w:t>- организация благоприятного микроклимата</w:t>
            </w:r>
          </w:p>
        </w:tc>
        <w:tc>
          <w:tcPr>
            <w:tcW w:w="1843" w:type="dxa"/>
          </w:tcPr>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p>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 xml:space="preserve">1 младшая группа </w:t>
            </w:r>
          </w:p>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p>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p>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p>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Все группы</w:t>
            </w:r>
          </w:p>
          <w:p w:rsidR="00174E4F" w:rsidRPr="00BE16CF" w:rsidRDefault="00174E4F" w:rsidP="00461877">
            <w:pPr>
              <w:widowControl w:val="0"/>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widowControl w:val="0"/>
              <w:shd w:val="clear" w:color="auto" w:fill="FFFFFF"/>
              <w:autoSpaceDE w:val="0"/>
              <w:autoSpaceDN w:val="0"/>
              <w:adjustRightInd w:val="0"/>
              <w:spacing w:after="0" w:line="240" w:lineRule="auto"/>
              <w:ind w:right="86"/>
              <w:rPr>
                <w:rFonts w:ascii="Times New Roman" w:hAnsi="Times New Roman"/>
                <w:color w:val="000000"/>
                <w:spacing w:val="-7"/>
                <w:sz w:val="28"/>
                <w:szCs w:val="28"/>
              </w:rPr>
            </w:pPr>
          </w:p>
          <w:p w:rsidR="00174E4F" w:rsidRPr="00BE16CF" w:rsidRDefault="00174E4F" w:rsidP="00461877">
            <w:pPr>
              <w:widowControl w:val="0"/>
              <w:shd w:val="clear" w:color="auto" w:fill="FFFFFF"/>
              <w:autoSpaceDE w:val="0"/>
              <w:autoSpaceDN w:val="0"/>
              <w:adjustRightInd w:val="0"/>
              <w:spacing w:after="0" w:line="240" w:lineRule="auto"/>
              <w:ind w:right="86"/>
              <w:rPr>
                <w:rFonts w:ascii="Times New Roman" w:hAnsi="Times New Roman"/>
                <w:color w:val="000000"/>
                <w:spacing w:val="-7"/>
                <w:sz w:val="28"/>
                <w:szCs w:val="28"/>
              </w:rPr>
            </w:pPr>
            <w:r w:rsidRPr="00BE16CF">
              <w:rPr>
                <w:rFonts w:ascii="Times New Roman" w:hAnsi="Times New Roman"/>
                <w:color w:val="000000"/>
                <w:spacing w:val="-7"/>
                <w:sz w:val="28"/>
                <w:szCs w:val="28"/>
              </w:rPr>
              <w:t>Ежедневно в адаптационный</w:t>
            </w:r>
          </w:p>
          <w:p w:rsidR="00174E4F" w:rsidRPr="00BE16CF" w:rsidRDefault="00174E4F" w:rsidP="00461877">
            <w:pPr>
              <w:widowControl w:val="0"/>
              <w:shd w:val="clear" w:color="auto" w:fill="FFFFFF"/>
              <w:autoSpaceDE w:val="0"/>
              <w:autoSpaceDN w:val="0"/>
              <w:adjustRightInd w:val="0"/>
              <w:spacing w:after="0" w:line="240" w:lineRule="auto"/>
              <w:ind w:right="86"/>
              <w:rPr>
                <w:rFonts w:ascii="Times New Roman" w:hAnsi="Times New Roman"/>
                <w:color w:val="000000"/>
                <w:spacing w:val="-7"/>
                <w:sz w:val="28"/>
                <w:szCs w:val="28"/>
              </w:rPr>
            </w:pPr>
            <w:r w:rsidRPr="00BE16CF">
              <w:rPr>
                <w:rFonts w:ascii="Times New Roman" w:hAnsi="Times New Roman"/>
                <w:color w:val="000000"/>
                <w:spacing w:val="-7"/>
                <w:sz w:val="28"/>
                <w:szCs w:val="28"/>
              </w:rPr>
              <w:t>период</w:t>
            </w:r>
          </w:p>
          <w:p w:rsidR="00174E4F" w:rsidRPr="00BE16CF" w:rsidRDefault="00174E4F" w:rsidP="00461877">
            <w:pPr>
              <w:widowControl w:val="0"/>
              <w:shd w:val="clear" w:color="auto" w:fill="FFFFFF"/>
              <w:autoSpaceDE w:val="0"/>
              <w:autoSpaceDN w:val="0"/>
              <w:adjustRightInd w:val="0"/>
              <w:spacing w:after="0" w:line="240" w:lineRule="auto"/>
              <w:ind w:right="86"/>
              <w:rPr>
                <w:rFonts w:ascii="Times New Roman" w:hAnsi="Times New Roman"/>
                <w:color w:val="000000"/>
                <w:spacing w:val="-6"/>
                <w:sz w:val="28"/>
                <w:szCs w:val="28"/>
              </w:rPr>
            </w:pPr>
          </w:p>
          <w:p w:rsidR="00174E4F" w:rsidRPr="00BE16CF" w:rsidRDefault="00174E4F" w:rsidP="00461877">
            <w:pPr>
              <w:widowControl w:val="0"/>
              <w:shd w:val="clear" w:color="auto" w:fill="FFFFFF"/>
              <w:autoSpaceDE w:val="0"/>
              <w:autoSpaceDN w:val="0"/>
              <w:adjustRightInd w:val="0"/>
              <w:spacing w:after="0" w:line="240" w:lineRule="auto"/>
              <w:ind w:right="86"/>
              <w:rPr>
                <w:rFonts w:ascii="Times New Roman" w:hAnsi="Times New Roman"/>
                <w:sz w:val="28"/>
                <w:szCs w:val="28"/>
              </w:rPr>
            </w:pPr>
            <w:r w:rsidRPr="00BE16CF">
              <w:rPr>
                <w:rFonts w:ascii="Times New Roman" w:hAnsi="Times New Roman"/>
                <w:color w:val="000000"/>
                <w:spacing w:val="-6"/>
                <w:sz w:val="28"/>
                <w:szCs w:val="28"/>
              </w:rPr>
              <w:t xml:space="preserve">ежедневно </w:t>
            </w:r>
            <w:proofErr w:type="spellStart"/>
            <w:proofErr w:type="gramStart"/>
            <w:r w:rsidRPr="00BE16CF">
              <w:rPr>
                <w:rFonts w:ascii="Times New Roman" w:hAnsi="Times New Roman"/>
                <w:color w:val="000000"/>
                <w:spacing w:val="-4"/>
                <w:sz w:val="28"/>
                <w:szCs w:val="28"/>
              </w:rPr>
              <w:t>ежедневно</w:t>
            </w:r>
            <w:proofErr w:type="spellEnd"/>
            <w:proofErr w:type="gramEnd"/>
          </w:p>
        </w:tc>
        <w:tc>
          <w:tcPr>
            <w:tcW w:w="1842" w:type="dxa"/>
          </w:tcPr>
          <w:p w:rsidR="00174E4F" w:rsidRPr="00BE16CF" w:rsidRDefault="00174E4F" w:rsidP="00461877">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8"/>
                <w:szCs w:val="28"/>
              </w:rPr>
            </w:pPr>
          </w:p>
          <w:p w:rsidR="00174E4F" w:rsidRPr="00BE16CF" w:rsidRDefault="00174E4F" w:rsidP="00461877">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8"/>
                <w:szCs w:val="28"/>
              </w:rPr>
            </w:pPr>
            <w:r w:rsidRPr="00BE16CF">
              <w:rPr>
                <w:rFonts w:ascii="Times New Roman" w:hAnsi="Times New Roman"/>
                <w:color w:val="000000"/>
                <w:spacing w:val="-6"/>
                <w:sz w:val="28"/>
                <w:szCs w:val="28"/>
              </w:rPr>
              <w:t>Воспитатели,</w:t>
            </w:r>
          </w:p>
          <w:p w:rsidR="00174E4F" w:rsidRPr="00BE16CF" w:rsidRDefault="00174E4F" w:rsidP="00461877">
            <w:pPr>
              <w:widowControl w:val="0"/>
              <w:shd w:val="clear" w:color="auto" w:fill="FFFFFF"/>
              <w:autoSpaceDE w:val="0"/>
              <w:autoSpaceDN w:val="0"/>
              <w:adjustRightInd w:val="0"/>
              <w:spacing w:after="0" w:line="240" w:lineRule="auto"/>
              <w:ind w:left="14" w:firstLine="14"/>
              <w:rPr>
                <w:rFonts w:ascii="Times New Roman" w:hAnsi="Times New Roman"/>
                <w:sz w:val="28"/>
                <w:szCs w:val="28"/>
              </w:rPr>
            </w:pPr>
            <w:r w:rsidRPr="00BE16CF">
              <w:rPr>
                <w:rFonts w:ascii="Times New Roman" w:hAnsi="Times New Roman"/>
                <w:color w:val="000000"/>
                <w:spacing w:val="-6"/>
                <w:sz w:val="28"/>
                <w:szCs w:val="28"/>
              </w:rPr>
              <w:t xml:space="preserve">медсестра, </w:t>
            </w:r>
            <w:r w:rsidRPr="00BE16CF">
              <w:rPr>
                <w:rFonts w:ascii="Times New Roman" w:hAnsi="Times New Roman"/>
                <w:color w:val="000000"/>
                <w:spacing w:val="-5"/>
                <w:sz w:val="28"/>
                <w:szCs w:val="28"/>
              </w:rPr>
              <w:t>педагоги</w:t>
            </w:r>
          </w:p>
          <w:p w:rsidR="00174E4F" w:rsidRPr="00BE16CF" w:rsidRDefault="00174E4F" w:rsidP="00461877">
            <w:pPr>
              <w:widowControl w:val="0"/>
              <w:shd w:val="clear" w:color="auto" w:fill="FFFFFF"/>
              <w:autoSpaceDE w:val="0"/>
              <w:autoSpaceDN w:val="0"/>
              <w:adjustRightInd w:val="0"/>
              <w:spacing w:after="0" w:line="240" w:lineRule="auto"/>
              <w:ind w:left="14" w:firstLine="14"/>
              <w:rPr>
                <w:rFonts w:ascii="Times New Roman" w:hAnsi="Times New Roman"/>
                <w:color w:val="000000"/>
                <w:spacing w:val="-7"/>
                <w:sz w:val="28"/>
                <w:szCs w:val="28"/>
              </w:rPr>
            </w:pPr>
          </w:p>
          <w:p w:rsidR="00174E4F" w:rsidRPr="00BE16CF" w:rsidRDefault="00174E4F" w:rsidP="00461877">
            <w:pPr>
              <w:widowControl w:val="0"/>
              <w:shd w:val="clear" w:color="auto" w:fill="FFFFFF"/>
              <w:autoSpaceDE w:val="0"/>
              <w:autoSpaceDN w:val="0"/>
              <w:adjustRightInd w:val="0"/>
              <w:spacing w:after="0" w:line="240" w:lineRule="auto"/>
              <w:ind w:left="14" w:firstLine="14"/>
              <w:rPr>
                <w:rFonts w:ascii="Times New Roman" w:hAnsi="Times New Roman"/>
                <w:sz w:val="28"/>
                <w:szCs w:val="28"/>
              </w:rPr>
            </w:pPr>
            <w:r w:rsidRPr="00BE16CF">
              <w:rPr>
                <w:rFonts w:ascii="Times New Roman" w:hAnsi="Times New Roman"/>
                <w:color w:val="000000"/>
                <w:spacing w:val="-7"/>
                <w:sz w:val="28"/>
                <w:szCs w:val="28"/>
              </w:rPr>
              <w:t xml:space="preserve">все педагоги, </w:t>
            </w:r>
            <w:r w:rsidRPr="00BE16CF">
              <w:rPr>
                <w:rFonts w:ascii="Times New Roman" w:hAnsi="Times New Roman"/>
                <w:color w:val="000000"/>
                <w:spacing w:val="-8"/>
                <w:sz w:val="28"/>
                <w:szCs w:val="28"/>
              </w:rPr>
              <w:t>медсестра</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b/>
                <w:sz w:val="28"/>
                <w:szCs w:val="28"/>
              </w:rPr>
            </w:pPr>
            <w:r w:rsidRPr="00BE16CF">
              <w:rPr>
                <w:rFonts w:ascii="Times New Roman" w:hAnsi="Times New Roman"/>
                <w:b/>
                <w:sz w:val="28"/>
                <w:szCs w:val="28"/>
              </w:rPr>
              <w:t>2.</w:t>
            </w:r>
          </w:p>
        </w:tc>
        <w:tc>
          <w:tcPr>
            <w:tcW w:w="3969" w:type="dxa"/>
          </w:tcPr>
          <w:p w:rsidR="00174E4F" w:rsidRPr="00BE16CF" w:rsidRDefault="00174E4F" w:rsidP="00461877">
            <w:pPr>
              <w:spacing w:after="0" w:line="240" w:lineRule="auto"/>
              <w:rPr>
                <w:rFonts w:ascii="Times New Roman" w:hAnsi="Times New Roman"/>
                <w:b/>
                <w:sz w:val="28"/>
                <w:szCs w:val="28"/>
              </w:rPr>
            </w:pPr>
            <w:r w:rsidRPr="00BE16CF">
              <w:rPr>
                <w:rFonts w:ascii="Times New Roman" w:hAnsi="Times New Roman"/>
                <w:b/>
                <w:sz w:val="28"/>
                <w:szCs w:val="28"/>
              </w:rPr>
              <w:t>Двигательная активность</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Ежедневно</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 xml:space="preserve">Воспитатели, </w:t>
            </w:r>
          </w:p>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spellEnd"/>
            <w:r w:rsidRPr="00BE16CF">
              <w:rPr>
                <w:rFonts w:ascii="Times New Roman" w:hAnsi="Times New Roman"/>
                <w:sz w:val="28"/>
                <w:szCs w:val="28"/>
              </w:rPr>
              <w:t>. по ФК</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2.1.</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Утренняя гимнастика</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Ежедневно</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gramStart"/>
            <w:r w:rsidRPr="00BE16CF">
              <w:rPr>
                <w:rFonts w:ascii="Times New Roman" w:hAnsi="Times New Roman"/>
                <w:sz w:val="28"/>
                <w:szCs w:val="28"/>
              </w:rPr>
              <w:t>.п</w:t>
            </w:r>
            <w:proofErr w:type="gramEnd"/>
            <w:r w:rsidRPr="00BE16CF">
              <w:rPr>
                <w:rFonts w:ascii="Times New Roman" w:hAnsi="Times New Roman"/>
                <w:sz w:val="28"/>
                <w:szCs w:val="28"/>
              </w:rPr>
              <w:t>оФк</w:t>
            </w:r>
            <w:proofErr w:type="spellEnd"/>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2.2.</w:t>
            </w:r>
          </w:p>
        </w:tc>
        <w:tc>
          <w:tcPr>
            <w:tcW w:w="3969" w:type="dxa"/>
          </w:tcPr>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Организованнная</w:t>
            </w:r>
            <w:proofErr w:type="spellEnd"/>
            <w:r w:rsidRPr="00BE16CF">
              <w:rPr>
                <w:rFonts w:ascii="Times New Roman" w:hAnsi="Times New Roman"/>
                <w:sz w:val="28"/>
                <w:szCs w:val="28"/>
              </w:rPr>
              <w:t xml:space="preserve"> образовательная деятельность по физическому развитию</w:t>
            </w:r>
          </w:p>
          <w:p w:rsidR="00174E4F" w:rsidRPr="00BE16CF" w:rsidRDefault="00174E4F" w:rsidP="00461877">
            <w:pPr>
              <w:widowControl w:val="0"/>
              <w:numPr>
                <w:ilvl w:val="0"/>
                <w:numId w:val="88"/>
              </w:numPr>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в зале;</w:t>
            </w:r>
          </w:p>
          <w:p w:rsidR="00174E4F" w:rsidRPr="00BE16CF" w:rsidRDefault="00174E4F" w:rsidP="00461877">
            <w:pPr>
              <w:widowControl w:val="0"/>
              <w:numPr>
                <w:ilvl w:val="0"/>
                <w:numId w:val="88"/>
              </w:numPr>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на улице.</w:t>
            </w:r>
          </w:p>
        </w:tc>
        <w:tc>
          <w:tcPr>
            <w:tcW w:w="1843"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 р. в неделю</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 xml:space="preserve">1 р. в неделю </w:t>
            </w:r>
          </w:p>
        </w:tc>
        <w:tc>
          <w:tcPr>
            <w:tcW w:w="1842" w:type="dxa"/>
          </w:tcPr>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gramStart"/>
            <w:r w:rsidRPr="00BE16CF">
              <w:rPr>
                <w:rFonts w:ascii="Times New Roman" w:hAnsi="Times New Roman"/>
                <w:sz w:val="28"/>
                <w:szCs w:val="28"/>
              </w:rPr>
              <w:t>.п</w:t>
            </w:r>
            <w:proofErr w:type="gramEnd"/>
            <w:r w:rsidRPr="00BE16CF">
              <w:rPr>
                <w:rFonts w:ascii="Times New Roman" w:hAnsi="Times New Roman"/>
                <w:sz w:val="28"/>
                <w:szCs w:val="28"/>
              </w:rPr>
              <w:t>о</w:t>
            </w:r>
            <w:proofErr w:type="spellEnd"/>
            <w:r w:rsidRPr="00BE16CF">
              <w:rPr>
                <w:rFonts w:ascii="Times New Roman" w:hAnsi="Times New Roman"/>
                <w:sz w:val="28"/>
                <w:szCs w:val="28"/>
              </w:rPr>
              <w:t xml:space="preserve"> ФК</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2.3.</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 xml:space="preserve">Спортивные упражнения  </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 всех группах</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 р. в неделю</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2.4.</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Элементы спортивных игр</w:t>
            </w:r>
          </w:p>
          <w:p w:rsidR="00174E4F" w:rsidRPr="00BE16CF" w:rsidRDefault="00174E4F" w:rsidP="00461877">
            <w:pPr>
              <w:spacing w:after="0" w:line="240" w:lineRule="auto"/>
              <w:rPr>
                <w:rFonts w:ascii="Times New Roman" w:hAnsi="Times New Roman"/>
                <w:sz w:val="28"/>
                <w:szCs w:val="28"/>
              </w:rPr>
            </w:pP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старшая, подготовит.</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 р. в неделю</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gramStart"/>
            <w:r w:rsidRPr="00BE16CF">
              <w:rPr>
                <w:rFonts w:ascii="Times New Roman" w:hAnsi="Times New Roman"/>
                <w:sz w:val="28"/>
                <w:szCs w:val="28"/>
              </w:rPr>
              <w:t>.п</w:t>
            </w:r>
            <w:proofErr w:type="gramEnd"/>
            <w:r w:rsidRPr="00BE16CF">
              <w:rPr>
                <w:rFonts w:ascii="Times New Roman" w:hAnsi="Times New Roman"/>
                <w:sz w:val="28"/>
                <w:szCs w:val="28"/>
              </w:rPr>
              <w:t>о</w:t>
            </w:r>
            <w:proofErr w:type="spellEnd"/>
            <w:r w:rsidRPr="00BE16CF">
              <w:rPr>
                <w:rFonts w:ascii="Times New Roman" w:hAnsi="Times New Roman"/>
                <w:sz w:val="28"/>
                <w:szCs w:val="28"/>
              </w:rPr>
              <w:t xml:space="preserve"> ФК</w:t>
            </w:r>
          </w:p>
        </w:tc>
      </w:tr>
      <w:tr w:rsidR="00174E4F" w:rsidRPr="00D3237A" w:rsidTr="00461877">
        <w:trPr>
          <w:trHeight w:val="458"/>
        </w:trPr>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2.5</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Кружковая работа</w:t>
            </w:r>
          </w:p>
        </w:tc>
        <w:tc>
          <w:tcPr>
            <w:tcW w:w="1843" w:type="dxa"/>
          </w:tcPr>
          <w:p w:rsidR="00174E4F" w:rsidRPr="00BE16CF" w:rsidRDefault="00174E4F" w:rsidP="00461877">
            <w:pPr>
              <w:spacing w:after="0" w:line="240" w:lineRule="auto"/>
              <w:ind w:right="-141"/>
              <w:rPr>
                <w:rFonts w:ascii="Times New Roman" w:hAnsi="Times New Roman"/>
                <w:sz w:val="28"/>
                <w:szCs w:val="28"/>
              </w:rPr>
            </w:pPr>
            <w:r w:rsidRPr="00BE16CF">
              <w:rPr>
                <w:rFonts w:ascii="Times New Roman" w:hAnsi="Times New Roman"/>
                <w:sz w:val="28"/>
                <w:szCs w:val="28"/>
              </w:rPr>
              <w:t>старшая, подготовит.</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1 р. в неделю</w:t>
            </w:r>
          </w:p>
        </w:tc>
        <w:tc>
          <w:tcPr>
            <w:tcW w:w="1842" w:type="dxa"/>
          </w:tcPr>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gramStart"/>
            <w:r w:rsidRPr="00BE16CF">
              <w:rPr>
                <w:rFonts w:ascii="Times New Roman" w:hAnsi="Times New Roman"/>
                <w:sz w:val="28"/>
                <w:szCs w:val="28"/>
              </w:rPr>
              <w:t>.п</w:t>
            </w:r>
            <w:proofErr w:type="gramEnd"/>
            <w:r w:rsidRPr="00BE16CF">
              <w:rPr>
                <w:rFonts w:ascii="Times New Roman" w:hAnsi="Times New Roman"/>
                <w:sz w:val="28"/>
                <w:szCs w:val="28"/>
              </w:rPr>
              <w:t>о</w:t>
            </w:r>
            <w:proofErr w:type="spellEnd"/>
            <w:r w:rsidRPr="00BE16CF">
              <w:rPr>
                <w:rFonts w:ascii="Times New Roman" w:hAnsi="Times New Roman"/>
                <w:sz w:val="28"/>
                <w:szCs w:val="28"/>
              </w:rPr>
              <w:t xml:space="preserve"> ФК</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 xml:space="preserve">2.6. </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Активный отдых</w:t>
            </w:r>
          </w:p>
          <w:p w:rsidR="00174E4F" w:rsidRPr="00BE16CF" w:rsidRDefault="00174E4F" w:rsidP="00461877">
            <w:pPr>
              <w:widowControl w:val="0"/>
              <w:numPr>
                <w:ilvl w:val="0"/>
                <w:numId w:val="88"/>
              </w:numPr>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спортивный час;</w:t>
            </w:r>
          </w:p>
          <w:p w:rsidR="00174E4F" w:rsidRPr="00BE16CF" w:rsidRDefault="00174E4F" w:rsidP="00461877">
            <w:pPr>
              <w:widowControl w:val="0"/>
              <w:numPr>
                <w:ilvl w:val="0"/>
                <w:numId w:val="88"/>
              </w:numPr>
              <w:autoSpaceDE w:val="0"/>
              <w:autoSpaceDN w:val="0"/>
              <w:adjustRightInd w:val="0"/>
              <w:spacing w:after="0" w:line="240" w:lineRule="auto"/>
              <w:rPr>
                <w:rFonts w:ascii="Times New Roman" w:hAnsi="Times New Roman"/>
                <w:sz w:val="28"/>
                <w:szCs w:val="28"/>
              </w:rPr>
            </w:pPr>
            <w:r w:rsidRPr="00BE16CF">
              <w:rPr>
                <w:rFonts w:ascii="Times New Roman" w:hAnsi="Times New Roman"/>
                <w:sz w:val="28"/>
                <w:szCs w:val="28"/>
              </w:rPr>
              <w:t>физкультурный досуг.</w:t>
            </w:r>
          </w:p>
        </w:tc>
        <w:tc>
          <w:tcPr>
            <w:tcW w:w="1843" w:type="dxa"/>
          </w:tcPr>
          <w:p w:rsidR="00174E4F" w:rsidRPr="00BE16CF" w:rsidRDefault="00174E4F" w:rsidP="00461877">
            <w:pPr>
              <w:spacing w:after="0" w:line="240" w:lineRule="auto"/>
              <w:ind w:right="-141"/>
              <w:rPr>
                <w:rFonts w:ascii="Times New Roman" w:hAnsi="Times New Roman"/>
                <w:sz w:val="28"/>
                <w:szCs w:val="28"/>
              </w:rPr>
            </w:pPr>
          </w:p>
          <w:p w:rsidR="00174E4F" w:rsidRPr="00BE16CF" w:rsidRDefault="00174E4F" w:rsidP="00461877">
            <w:pPr>
              <w:spacing w:after="0" w:line="240" w:lineRule="auto"/>
              <w:ind w:right="-141"/>
              <w:rPr>
                <w:rFonts w:ascii="Times New Roman" w:hAnsi="Times New Roman"/>
                <w:sz w:val="28"/>
                <w:szCs w:val="28"/>
              </w:rPr>
            </w:pPr>
            <w:r w:rsidRPr="00BE16CF">
              <w:rPr>
                <w:rFonts w:ascii="Times New Roman" w:hAnsi="Times New Roman"/>
                <w:sz w:val="28"/>
                <w:szCs w:val="28"/>
              </w:rPr>
              <w:t>Все группы</w:t>
            </w:r>
          </w:p>
          <w:p w:rsidR="00174E4F" w:rsidRPr="00BE16CF" w:rsidRDefault="00174E4F" w:rsidP="00461877">
            <w:pPr>
              <w:spacing w:after="0" w:line="240" w:lineRule="auto"/>
              <w:ind w:right="-141"/>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1 р. в неделю</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1 р. в месяц</w:t>
            </w:r>
          </w:p>
        </w:tc>
        <w:tc>
          <w:tcPr>
            <w:tcW w:w="1842"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gramStart"/>
            <w:r w:rsidRPr="00BE16CF">
              <w:rPr>
                <w:rFonts w:ascii="Times New Roman" w:hAnsi="Times New Roman"/>
                <w:sz w:val="28"/>
                <w:szCs w:val="28"/>
              </w:rPr>
              <w:t>.п</w:t>
            </w:r>
            <w:proofErr w:type="gramEnd"/>
            <w:r w:rsidRPr="00BE16CF">
              <w:rPr>
                <w:rFonts w:ascii="Times New Roman" w:hAnsi="Times New Roman"/>
                <w:sz w:val="28"/>
                <w:szCs w:val="28"/>
              </w:rPr>
              <w:t>о</w:t>
            </w:r>
            <w:proofErr w:type="spellEnd"/>
            <w:r w:rsidRPr="00BE16CF">
              <w:rPr>
                <w:rFonts w:ascii="Times New Roman" w:hAnsi="Times New Roman"/>
                <w:sz w:val="28"/>
                <w:szCs w:val="28"/>
              </w:rPr>
              <w:t xml:space="preserve"> ФК</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2.7.</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Физкультурные праздники (зимой, летом)</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«День здоровья»</w:t>
            </w:r>
          </w:p>
        </w:tc>
        <w:tc>
          <w:tcPr>
            <w:tcW w:w="1843"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ind w:right="-69"/>
              <w:rPr>
                <w:rFonts w:ascii="Times New Roman" w:hAnsi="Times New Roman"/>
                <w:sz w:val="28"/>
                <w:szCs w:val="28"/>
              </w:rPr>
            </w:pPr>
            <w:r w:rsidRPr="00BE16CF">
              <w:rPr>
                <w:rFonts w:ascii="Times New Roman" w:hAnsi="Times New Roman"/>
                <w:sz w:val="28"/>
                <w:szCs w:val="28"/>
              </w:rPr>
              <w:t>все группы</w:t>
            </w:r>
          </w:p>
          <w:p w:rsidR="00174E4F" w:rsidRPr="00BE16CF" w:rsidRDefault="00174E4F" w:rsidP="00461877">
            <w:pPr>
              <w:spacing w:after="0" w:line="240" w:lineRule="auto"/>
              <w:ind w:right="-69"/>
              <w:rPr>
                <w:rFonts w:ascii="Times New Roman" w:hAnsi="Times New Roman"/>
                <w:sz w:val="28"/>
                <w:szCs w:val="28"/>
              </w:rPr>
            </w:pPr>
          </w:p>
        </w:tc>
        <w:tc>
          <w:tcPr>
            <w:tcW w:w="1843"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1 р. в год</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1 р. в год</w:t>
            </w:r>
          </w:p>
        </w:tc>
        <w:tc>
          <w:tcPr>
            <w:tcW w:w="1842" w:type="dxa"/>
          </w:tcPr>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Инстр</w:t>
            </w:r>
            <w:proofErr w:type="gramStart"/>
            <w:r w:rsidRPr="00BE16CF">
              <w:rPr>
                <w:rFonts w:ascii="Times New Roman" w:hAnsi="Times New Roman"/>
                <w:sz w:val="28"/>
                <w:szCs w:val="28"/>
              </w:rPr>
              <w:t>.п</w:t>
            </w:r>
            <w:proofErr w:type="gramEnd"/>
            <w:r w:rsidRPr="00BE16CF">
              <w:rPr>
                <w:rFonts w:ascii="Times New Roman" w:hAnsi="Times New Roman"/>
                <w:sz w:val="28"/>
                <w:szCs w:val="28"/>
              </w:rPr>
              <w:t>о</w:t>
            </w:r>
            <w:proofErr w:type="spellEnd"/>
            <w:r w:rsidRPr="00BE16CF">
              <w:rPr>
                <w:rFonts w:ascii="Times New Roman" w:hAnsi="Times New Roman"/>
                <w:sz w:val="28"/>
                <w:szCs w:val="28"/>
              </w:rPr>
              <w:t xml:space="preserve"> ФК</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муз</w:t>
            </w:r>
            <w:proofErr w:type="gramStart"/>
            <w:r w:rsidRPr="00BE16CF">
              <w:rPr>
                <w:rFonts w:ascii="Times New Roman" w:hAnsi="Times New Roman"/>
                <w:sz w:val="28"/>
                <w:szCs w:val="28"/>
              </w:rPr>
              <w:t>.</w:t>
            </w:r>
            <w:proofErr w:type="gramEnd"/>
            <w:r w:rsidRPr="00BE16CF">
              <w:rPr>
                <w:rFonts w:ascii="Times New Roman" w:hAnsi="Times New Roman"/>
                <w:sz w:val="28"/>
                <w:szCs w:val="28"/>
              </w:rPr>
              <w:t xml:space="preserve"> </w:t>
            </w:r>
            <w:proofErr w:type="gramStart"/>
            <w:r w:rsidRPr="00BE16CF">
              <w:rPr>
                <w:rFonts w:ascii="Times New Roman" w:hAnsi="Times New Roman"/>
                <w:sz w:val="28"/>
                <w:szCs w:val="28"/>
              </w:rPr>
              <w:t>р</w:t>
            </w:r>
            <w:proofErr w:type="gramEnd"/>
            <w:r w:rsidRPr="00BE16CF">
              <w:rPr>
                <w:rFonts w:ascii="Times New Roman" w:hAnsi="Times New Roman"/>
                <w:sz w:val="28"/>
                <w:szCs w:val="28"/>
              </w:rPr>
              <w:t>ук.</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b/>
                <w:sz w:val="28"/>
                <w:szCs w:val="28"/>
              </w:rPr>
            </w:pPr>
            <w:r w:rsidRPr="00BE16CF">
              <w:rPr>
                <w:rFonts w:ascii="Times New Roman" w:hAnsi="Times New Roman"/>
                <w:b/>
                <w:sz w:val="28"/>
                <w:szCs w:val="28"/>
              </w:rPr>
              <w:t>3.</w:t>
            </w:r>
          </w:p>
        </w:tc>
        <w:tc>
          <w:tcPr>
            <w:tcW w:w="3969" w:type="dxa"/>
          </w:tcPr>
          <w:p w:rsidR="00174E4F" w:rsidRPr="00BE16CF" w:rsidRDefault="00174E4F" w:rsidP="00461877">
            <w:pPr>
              <w:spacing w:after="0" w:line="240" w:lineRule="auto"/>
              <w:rPr>
                <w:rFonts w:ascii="Times New Roman" w:hAnsi="Times New Roman"/>
                <w:b/>
                <w:sz w:val="28"/>
                <w:szCs w:val="28"/>
              </w:rPr>
            </w:pPr>
            <w:r w:rsidRPr="00BE16CF">
              <w:rPr>
                <w:rFonts w:ascii="Times New Roman" w:hAnsi="Times New Roman"/>
                <w:b/>
                <w:sz w:val="28"/>
                <w:szCs w:val="28"/>
              </w:rPr>
              <w:t xml:space="preserve">Лечебно – профилактические мероприятия </w:t>
            </w:r>
          </w:p>
        </w:tc>
        <w:tc>
          <w:tcPr>
            <w:tcW w:w="1843" w:type="dxa"/>
          </w:tcPr>
          <w:p w:rsidR="00174E4F" w:rsidRPr="00BE16CF" w:rsidRDefault="00174E4F" w:rsidP="00461877">
            <w:pPr>
              <w:spacing w:after="0" w:line="240" w:lineRule="auto"/>
              <w:rPr>
                <w:rFonts w:ascii="Times New Roman" w:hAnsi="Times New Roman"/>
                <w:sz w:val="28"/>
                <w:szCs w:val="28"/>
              </w:rPr>
            </w:pP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По плану</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медсестра</w:t>
            </w:r>
          </w:p>
          <w:p w:rsidR="00174E4F" w:rsidRPr="00BE16CF" w:rsidRDefault="00174E4F" w:rsidP="00461877">
            <w:pPr>
              <w:spacing w:after="0" w:line="240" w:lineRule="auto"/>
              <w:rPr>
                <w:rFonts w:ascii="Times New Roman" w:hAnsi="Times New Roman"/>
                <w:sz w:val="28"/>
                <w:szCs w:val="28"/>
              </w:rPr>
            </w:pP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3.1</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Витаминотерапия</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Курс 2 р. в год</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медсестра</w:t>
            </w:r>
          </w:p>
          <w:p w:rsidR="00174E4F" w:rsidRPr="00BE16CF" w:rsidRDefault="00174E4F" w:rsidP="00461877">
            <w:pPr>
              <w:spacing w:after="0" w:line="240" w:lineRule="auto"/>
              <w:rPr>
                <w:rFonts w:ascii="Times New Roman" w:hAnsi="Times New Roman"/>
                <w:sz w:val="28"/>
                <w:szCs w:val="28"/>
              </w:rPr>
            </w:pP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lastRenderedPageBreak/>
              <w:t>3.2</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Профилактика гриппа (проветривание после каждого часа, проветривание после занятия)</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 неблагоприятный период (осень, весна)</w:t>
            </w:r>
          </w:p>
        </w:tc>
        <w:tc>
          <w:tcPr>
            <w:tcW w:w="1842"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медсестра</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3.3</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Физиотерапевтические процедуры (</w:t>
            </w:r>
            <w:proofErr w:type="spellStart"/>
            <w:r w:rsidRPr="00BE16CF">
              <w:rPr>
                <w:rFonts w:ascii="Times New Roman" w:hAnsi="Times New Roman"/>
                <w:sz w:val="28"/>
                <w:szCs w:val="28"/>
              </w:rPr>
              <w:t>кварцевание</w:t>
            </w:r>
            <w:proofErr w:type="spellEnd"/>
            <w:r w:rsidRPr="00BE16CF">
              <w:rPr>
                <w:rFonts w:ascii="Times New Roman" w:hAnsi="Times New Roman"/>
                <w:sz w:val="28"/>
                <w:szCs w:val="28"/>
              </w:rPr>
              <w:t>, ингаляция)</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По показаниям врача</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 течени</w:t>
            </w:r>
            <w:proofErr w:type="gramStart"/>
            <w:r w:rsidRPr="00BE16CF">
              <w:rPr>
                <w:rFonts w:ascii="Times New Roman" w:hAnsi="Times New Roman"/>
                <w:sz w:val="28"/>
                <w:szCs w:val="28"/>
              </w:rPr>
              <w:t>и</w:t>
            </w:r>
            <w:proofErr w:type="gramEnd"/>
            <w:r w:rsidRPr="00BE16CF">
              <w:rPr>
                <w:rFonts w:ascii="Times New Roman" w:hAnsi="Times New Roman"/>
                <w:sz w:val="28"/>
                <w:szCs w:val="28"/>
              </w:rPr>
              <w:t xml:space="preserve"> года</w:t>
            </w:r>
          </w:p>
        </w:tc>
        <w:tc>
          <w:tcPr>
            <w:tcW w:w="1842" w:type="dxa"/>
          </w:tcPr>
          <w:p w:rsidR="00174E4F" w:rsidRPr="00BE16CF" w:rsidRDefault="00174E4F" w:rsidP="00461877">
            <w:pPr>
              <w:spacing w:after="0" w:line="240" w:lineRule="auto"/>
              <w:rPr>
                <w:rFonts w:ascii="Times New Roman" w:hAnsi="Times New Roman"/>
                <w:sz w:val="28"/>
                <w:szCs w:val="28"/>
              </w:rPr>
            </w:pP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медсестра</w:t>
            </w:r>
          </w:p>
          <w:p w:rsidR="00174E4F" w:rsidRPr="00BE16CF" w:rsidRDefault="00174E4F" w:rsidP="00461877">
            <w:pPr>
              <w:spacing w:after="0" w:line="240" w:lineRule="auto"/>
              <w:rPr>
                <w:rFonts w:ascii="Times New Roman" w:hAnsi="Times New Roman"/>
                <w:sz w:val="28"/>
                <w:szCs w:val="28"/>
              </w:rPr>
            </w:pPr>
          </w:p>
        </w:tc>
      </w:tr>
      <w:tr w:rsidR="00174E4F" w:rsidRPr="00D3237A" w:rsidTr="00461877">
        <w:tc>
          <w:tcPr>
            <w:tcW w:w="606" w:type="dxa"/>
          </w:tcPr>
          <w:p w:rsidR="00174E4F" w:rsidRPr="00BE16CF" w:rsidRDefault="00174E4F" w:rsidP="00461877">
            <w:pPr>
              <w:spacing w:after="0" w:line="240" w:lineRule="auto"/>
              <w:rPr>
                <w:rFonts w:ascii="Times New Roman" w:hAnsi="Times New Roman"/>
                <w:b/>
                <w:sz w:val="28"/>
                <w:szCs w:val="28"/>
              </w:rPr>
            </w:pPr>
            <w:r w:rsidRPr="00BE16CF">
              <w:rPr>
                <w:rFonts w:ascii="Times New Roman" w:hAnsi="Times New Roman"/>
                <w:b/>
                <w:sz w:val="28"/>
                <w:szCs w:val="28"/>
              </w:rPr>
              <w:t>4.</w:t>
            </w:r>
          </w:p>
        </w:tc>
        <w:tc>
          <w:tcPr>
            <w:tcW w:w="3969" w:type="dxa"/>
          </w:tcPr>
          <w:p w:rsidR="00174E4F" w:rsidRPr="00BE16CF" w:rsidRDefault="00174E4F" w:rsidP="00461877">
            <w:pPr>
              <w:spacing w:after="0" w:line="240" w:lineRule="auto"/>
              <w:rPr>
                <w:rFonts w:ascii="Times New Roman" w:hAnsi="Times New Roman"/>
                <w:b/>
                <w:sz w:val="28"/>
                <w:szCs w:val="28"/>
              </w:rPr>
            </w:pPr>
            <w:r w:rsidRPr="00BE16CF">
              <w:rPr>
                <w:rFonts w:ascii="Times New Roman" w:hAnsi="Times New Roman"/>
                <w:b/>
                <w:sz w:val="28"/>
                <w:szCs w:val="28"/>
              </w:rPr>
              <w:t>Закаливание</w:t>
            </w:r>
          </w:p>
        </w:tc>
        <w:tc>
          <w:tcPr>
            <w:tcW w:w="1843" w:type="dxa"/>
          </w:tcPr>
          <w:p w:rsidR="00174E4F" w:rsidRPr="00BE16CF" w:rsidRDefault="00174E4F" w:rsidP="00461877">
            <w:pPr>
              <w:spacing w:after="0" w:line="240" w:lineRule="auto"/>
              <w:rPr>
                <w:rFonts w:ascii="Times New Roman" w:hAnsi="Times New Roman"/>
                <w:sz w:val="28"/>
                <w:szCs w:val="28"/>
              </w:rPr>
            </w:pPr>
          </w:p>
        </w:tc>
        <w:tc>
          <w:tcPr>
            <w:tcW w:w="1843" w:type="dxa"/>
          </w:tcPr>
          <w:p w:rsidR="00174E4F" w:rsidRPr="00BE16CF" w:rsidRDefault="00174E4F" w:rsidP="00461877">
            <w:pPr>
              <w:spacing w:after="0" w:line="240" w:lineRule="auto"/>
              <w:rPr>
                <w:rFonts w:ascii="Times New Roman" w:hAnsi="Times New Roman"/>
                <w:sz w:val="28"/>
                <w:szCs w:val="28"/>
              </w:rPr>
            </w:pPr>
            <w:proofErr w:type="spellStart"/>
            <w:r w:rsidRPr="00BE16CF">
              <w:rPr>
                <w:rFonts w:ascii="Times New Roman" w:hAnsi="Times New Roman"/>
                <w:sz w:val="28"/>
                <w:szCs w:val="28"/>
              </w:rPr>
              <w:t>постояно</w:t>
            </w:r>
            <w:proofErr w:type="spellEnd"/>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медсестра</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4.1</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Контрастные воздушные ванны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После дневного сна</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 xml:space="preserve">Воспитатели </w:t>
            </w:r>
          </w:p>
        </w:tc>
      </w:tr>
      <w:tr w:rsidR="00174E4F" w:rsidRPr="00D3237A" w:rsidTr="00461877">
        <w:trPr>
          <w:trHeight w:val="361"/>
        </w:trPr>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4.2</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Ходьба босиком</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Лето</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4.3</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Облегчённая одежда детей</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 течени</w:t>
            </w:r>
            <w:proofErr w:type="gramStart"/>
            <w:r w:rsidRPr="00BE16CF">
              <w:rPr>
                <w:rFonts w:ascii="Times New Roman" w:hAnsi="Times New Roman"/>
                <w:sz w:val="28"/>
                <w:szCs w:val="28"/>
              </w:rPr>
              <w:t>и</w:t>
            </w:r>
            <w:proofErr w:type="gramEnd"/>
            <w:r w:rsidRPr="00BE16CF">
              <w:rPr>
                <w:rFonts w:ascii="Times New Roman" w:hAnsi="Times New Roman"/>
                <w:sz w:val="28"/>
                <w:szCs w:val="28"/>
              </w:rPr>
              <w:t xml:space="preserve"> дня</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мл</w:t>
            </w:r>
            <w:proofErr w:type="gramStart"/>
            <w:r w:rsidRPr="00BE16CF">
              <w:rPr>
                <w:rFonts w:ascii="Times New Roman" w:hAnsi="Times New Roman"/>
                <w:sz w:val="28"/>
                <w:szCs w:val="28"/>
              </w:rPr>
              <w:t>.</w:t>
            </w:r>
            <w:proofErr w:type="gramEnd"/>
            <w:r w:rsidRPr="00BE16CF">
              <w:rPr>
                <w:rFonts w:ascii="Times New Roman" w:hAnsi="Times New Roman"/>
                <w:sz w:val="28"/>
                <w:szCs w:val="28"/>
              </w:rPr>
              <w:t xml:space="preserve"> </w:t>
            </w:r>
            <w:proofErr w:type="gramStart"/>
            <w:r w:rsidRPr="00BE16CF">
              <w:rPr>
                <w:rFonts w:ascii="Times New Roman" w:hAnsi="Times New Roman"/>
                <w:sz w:val="28"/>
                <w:szCs w:val="28"/>
              </w:rPr>
              <w:t>в</w:t>
            </w:r>
            <w:proofErr w:type="gramEnd"/>
            <w:r w:rsidRPr="00BE16CF">
              <w:rPr>
                <w:rFonts w:ascii="Times New Roman" w:hAnsi="Times New Roman"/>
                <w:sz w:val="28"/>
                <w:szCs w:val="28"/>
              </w:rPr>
              <w:t>оспитатели</w:t>
            </w:r>
          </w:p>
        </w:tc>
      </w:tr>
      <w:tr w:rsidR="00174E4F" w:rsidRPr="00D3237A" w:rsidTr="00461877">
        <w:tc>
          <w:tcPr>
            <w:tcW w:w="606"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4.4</w:t>
            </w:r>
          </w:p>
        </w:tc>
        <w:tc>
          <w:tcPr>
            <w:tcW w:w="3969"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Мытьё рук, лица</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Все группы</w:t>
            </w:r>
          </w:p>
        </w:tc>
        <w:tc>
          <w:tcPr>
            <w:tcW w:w="1843"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Несколько раз в день</w:t>
            </w:r>
          </w:p>
        </w:tc>
        <w:tc>
          <w:tcPr>
            <w:tcW w:w="1842" w:type="dxa"/>
          </w:tcPr>
          <w:p w:rsidR="00174E4F" w:rsidRPr="00BE16CF" w:rsidRDefault="00174E4F" w:rsidP="00461877">
            <w:pPr>
              <w:spacing w:after="0" w:line="240" w:lineRule="auto"/>
              <w:rPr>
                <w:rFonts w:ascii="Times New Roman" w:hAnsi="Times New Roman"/>
                <w:sz w:val="28"/>
                <w:szCs w:val="28"/>
              </w:rPr>
            </w:pPr>
            <w:r w:rsidRPr="00BE16CF">
              <w:rPr>
                <w:rFonts w:ascii="Times New Roman" w:hAnsi="Times New Roman"/>
                <w:sz w:val="28"/>
                <w:szCs w:val="28"/>
              </w:rPr>
              <w:t>Воспитатели</w:t>
            </w:r>
          </w:p>
        </w:tc>
      </w:tr>
    </w:tbl>
    <w:p w:rsidR="00174E4F" w:rsidRPr="0080432D" w:rsidRDefault="00174E4F" w:rsidP="00174E4F">
      <w:pPr>
        <w:spacing w:before="120" w:after="240"/>
        <w:jc w:val="center"/>
        <w:rPr>
          <w:rFonts w:ascii="Times New Roman" w:hAnsi="Times New Roman" w:cs="Times New Roman"/>
          <w:b/>
          <w:sz w:val="28"/>
          <w:szCs w:val="28"/>
        </w:rPr>
      </w:pPr>
      <w:r w:rsidRPr="0080432D">
        <w:rPr>
          <w:rFonts w:ascii="Times New Roman" w:hAnsi="Times New Roman" w:cs="Times New Roman"/>
          <w:b/>
          <w:sz w:val="28"/>
          <w:szCs w:val="28"/>
        </w:rPr>
        <w:t>Модель закаливания   детей дошкольного возраста</w:t>
      </w:r>
    </w:p>
    <w:tbl>
      <w:tblPr>
        <w:tblStyle w:val="a4"/>
        <w:tblW w:w="11341" w:type="dxa"/>
        <w:tblInd w:w="-1026" w:type="dxa"/>
        <w:tblLayout w:type="fixed"/>
        <w:tblLook w:val="04A0"/>
      </w:tblPr>
      <w:tblGrid>
        <w:gridCol w:w="1276"/>
        <w:gridCol w:w="2126"/>
        <w:gridCol w:w="1985"/>
        <w:gridCol w:w="2126"/>
        <w:gridCol w:w="851"/>
        <w:gridCol w:w="850"/>
        <w:gridCol w:w="709"/>
        <w:gridCol w:w="709"/>
        <w:gridCol w:w="709"/>
      </w:tblGrid>
      <w:tr w:rsidR="00174E4F" w:rsidTr="00461877">
        <w:tc>
          <w:tcPr>
            <w:tcW w:w="1276"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Фактор</w:t>
            </w:r>
          </w:p>
        </w:tc>
        <w:tc>
          <w:tcPr>
            <w:tcW w:w="2126"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Мероприятия</w:t>
            </w:r>
          </w:p>
        </w:tc>
        <w:tc>
          <w:tcPr>
            <w:tcW w:w="1985" w:type="dxa"/>
          </w:tcPr>
          <w:p w:rsidR="00174E4F" w:rsidRPr="00295AFB" w:rsidRDefault="00174E4F" w:rsidP="00461877">
            <w:pPr>
              <w:jc w:val="center"/>
              <w:rPr>
                <w:rFonts w:ascii="Times New Roman" w:hAnsi="Times New Roman"/>
                <w:b/>
                <w:sz w:val="26"/>
                <w:szCs w:val="26"/>
              </w:rPr>
            </w:pPr>
            <w:r w:rsidRPr="00295AFB">
              <w:rPr>
                <w:rFonts w:ascii="Times New Roman" w:hAnsi="Times New Roman"/>
                <w:b/>
                <w:sz w:val="26"/>
                <w:szCs w:val="26"/>
              </w:rPr>
              <w:t>Место в режиме дня</w:t>
            </w:r>
          </w:p>
        </w:tc>
        <w:tc>
          <w:tcPr>
            <w:tcW w:w="2126"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Периодичность</w:t>
            </w:r>
          </w:p>
        </w:tc>
        <w:tc>
          <w:tcPr>
            <w:tcW w:w="851"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2-3 года</w:t>
            </w:r>
          </w:p>
        </w:tc>
        <w:tc>
          <w:tcPr>
            <w:tcW w:w="850"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3-4 года</w:t>
            </w:r>
          </w:p>
        </w:tc>
        <w:tc>
          <w:tcPr>
            <w:tcW w:w="709"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4-5 лет</w:t>
            </w:r>
          </w:p>
        </w:tc>
        <w:tc>
          <w:tcPr>
            <w:tcW w:w="709" w:type="dxa"/>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5-6 лет</w:t>
            </w:r>
          </w:p>
        </w:tc>
        <w:tc>
          <w:tcPr>
            <w:tcW w:w="709" w:type="dxa"/>
          </w:tcPr>
          <w:p w:rsidR="00174E4F" w:rsidRPr="00295AFB" w:rsidRDefault="00174E4F" w:rsidP="00461877">
            <w:pPr>
              <w:rPr>
                <w:rFonts w:ascii="Times New Roman" w:hAnsi="Times New Roman"/>
                <w:b/>
                <w:sz w:val="26"/>
                <w:szCs w:val="26"/>
              </w:rPr>
            </w:pPr>
            <w:r>
              <w:rPr>
                <w:rFonts w:ascii="Times New Roman" w:hAnsi="Times New Roman"/>
                <w:b/>
                <w:sz w:val="26"/>
                <w:szCs w:val="26"/>
              </w:rPr>
              <w:t>6-7 лет</w:t>
            </w:r>
          </w:p>
        </w:tc>
      </w:tr>
      <w:tr w:rsidR="00174E4F" w:rsidTr="00461877">
        <w:tc>
          <w:tcPr>
            <w:tcW w:w="1276" w:type="dxa"/>
            <w:vMerge w:val="restart"/>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Вода</w:t>
            </w:r>
          </w:p>
        </w:tc>
        <w:tc>
          <w:tcPr>
            <w:tcW w:w="2126" w:type="dxa"/>
            <w:vAlign w:val="center"/>
          </w:tcPr>
          <w:p w:rsidR="00174E4F" w:rsidRPr="00295AFB" w:rsidRDefault="00174E4F" w:rsidP="00461877">
            <w:pPr>
              <w:pStyle w:val="a5"/>
              <w:spacing w:before="0" w:after="0"/>
              <w:rPr>
                <w:sz w:val="26"/>
                <w:szCs w:val="26"/>
              </w:rPr>
            </w:pPr>
            <w:r w:rsidRPr="00295AFB">
              <w:rPr>
                <w:sz w:val="26"/>
                <w:szCs w:val="26"/>
              </w:rPr>
              <w:t>полоскание рта</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после каждого приема пищи</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3 раза в день</w:t>
            </w:r>
          </w:p>
        </w:tc>
        <w:tc>
          <w:tcPr>
            <w:tcW w:w="851" w:type="dxa"/>
            <w:vAlign w:val="center"/>
          </w:tcPr>
          <w:p w:rsidR="00174E4F" w:rsidRPr="00295AFB" w:rsidRDefault="00174E4F" w:rsidP="00461877">
            <w:pPr>
              <w:rPr>
                <w:rFonts w:ascii="Times New Roman" w:hAnsi="Times New Roman"/>
                <w:sz w:val="26"/>
                <w:szCs w:val="26"/>
              </w:rPr>
            </w:pP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tcPr>
          <w:p w:rsidR="00174E4F" w:rsidRPr="00295AFB" w:rsidRDefault="00174E4F" w:rsidP="00461877">
            <w:pPr>
              <w:jc w:val="center"/>
              <w:rPr>
                <w:rFonts w:ascii="Times New Roman" w:hAnsi="Times New Roman"/>
                <w:color w:val="000000"/>
                <w:sz w:val="26"/>
                <w:szCs w:val="26"/>
              </w:rPr>
            </w:pPr>
            <w:r w:rsidRPr="00295AFB">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rFonts w:ascii="Times New Roman" w:hAnsi="Times New Roman"/>
                <w:b/>
                <w:sz w:val="26"/>
                <w:szCs w:val="26"/>
              </w:rPr>
            </w:pPr>
          </w:p>
        </w:tc>
        <w:tc>
          <w:tcPr>
            <w:tcW w:w="2126" w:type="dxa"/>
            <w:vAlign w:val="center"/>
          </w:tcPr>
          <w:p w:rsidR="00174E4F" w:rsidRPr="00295AFB" w:rsidRDefault="00174E4F" w:rsidP="00461877">
            <w:pPr>
              <w:pStyle w:val="a5"/>
              <w:spacing w:before="0" w:after="0"/>
              <w:rPr>
                <w:sz w:val="26"/>
                <w:szCs w:val="26"/>
              </w:rPr>
            </w:pPr>
            <w:r w:rsidRPr="00295AFB">
              <w:rPr>
                <w:sz w:val="26"/>
                <w:szCs w:val="26"/>
              </w:rPr>
              <w:t>обливание ног</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после дневной прогулки</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июнь-август</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tc>
        <w:tc>
          <w:tcPr>
            <w:tcW w:w="851" w:type="dxa"/>
            <w:vAlign w:val="center"/>
          </w:tcPr>
          <w:p w:rsidR="00174E4F" w:rsidRPr="00295AFB" w:rsidRDefault="00174E4F" w:rsidP="00461877">
            <w:pPr>
              <w:rPr>
                <w:rFonts w:ascii="Times New Roman" w:hAnsi="Times New Roman"/>
                <w:sz w:val="26"/>
                <w:szCs w:val="26"/>
              </w:rPr>
            </w:pP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Pr="00295AFB" w:rsidRDefault="00174E4F" w:rsidP="00461877">
            <w:pPr>
              <w:jc w:val="center"/>
              <w:rPr>
                <w:rFonts w:ascii="Times New Roman" w:hAnsi="Times New Roman"/>
                <w:sz w:val="26"/>
                <w:szCs w:val="26"/>
              </w:rPr>
            </w:pPr>
            <w:r w:rsidRPr="00295AFB">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rFonts w:ascii="Times New Roman" w:hAnsi="Times New Roman"/>
                <w:b/>
                <w:sz w:val="26"/>
                <w:szCs w:val="26"/>
              </w:rPr>
            </w:pPr>
          </w:p>
        </w:tc>
        <w:tc>
          <w:tcPr>
            <w:tcW w:w="2126" w:type="dxa"/>
            <w:vAlign w:val="center"/>
          </w:tcPr>
          <w:p w:rsidR="00174E4F" w:rsidRPr="00295AFB" w:rsidRDefault="00174E4F" w:rsidP="00461877">
            <w:pPr>
              <w:pStyle w:val="a5"/>
              <w:spacing w:before="0" w:after="0"/>
              <w:rPr>
                <w:sz w:val="26"/>
                <w:szCs w:val="26"/>
              </w:rPr>
            </w:pPr>
            <w:r w:rsidRPr="00295AFB">
              <w:rPr>
                <w:sz w:val="26"/>
                <w:szCs w:val="26"/>
              </w:rPr>
              <w:t>умывание</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после каждого приема пищи, после проулки</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val="restart"/>
          </w:tcPr>
          <w:p w:rsidR="00174E4F" w:rsidRPr="00295AFB" w:rsidRDefault="00174E4F" w:rsidP="00461877">
            <w:pPr>
              <w:rPr>
                <w:rFonts w:ascii="Times New Roman" w:hAnsi="Times New Roman"/>
                <w:b/>
                <w:sz w:val="26"/>
                <w:szCs w:val="26"/>
              </w:rPr>
            </w:pPr>
            <w:r w:rsidRPr="00295AFB">
              <w:rPr>
                <w:rFonts w:ascii="Times New Roman" w:hAnsi="Times New Roman"/>
                <w:b/>
                <w:sz w:val="26"/>
                <w:szCs w:val="26"/>
              </w:rPr>
              <w:t>Воздух</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облегченная одежда</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дня</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tcPr>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одежда по сезону</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на прогулках</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709" w:type="dxa"/>
          </w:tcPr>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прогулка на свежем воздухе</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после занятий, после сна</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 xml:space="preserve">утренняя </w:t>
            </w:r>
            <w:r w:rsidRPr="00295AFB">
              <w:rPr>
                <w:rFonts w:ascii="Times New Roman" w:hAnsi="Times New Roman"/>
                <w:color w:val="000000"/>
                <w:sz w:val="26"/>
                <w:szCs w:val="26"/>
              </w:rPr>
              <w:lastRenderedPageBreak/>
              <w:t xml:space="preserve">гимнастика </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 xml:space="preserve">на воздухе </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lastRenderedPageBreak/>
              <w:t>-</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июнь-август</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Default="00174E4F" w:rsidP="00461877">
            <w:pPr>
              <w:jc w:val="center"/>
            </w:pPr>
            <w:r w:rsidRPr="00916FF5">
              <w:rPr>
                <w:rFonts w:ascii="Times New Roman" w:hAnsi="Times New Roman"/>
                <w:color w:val="000000"/>
                <w:sz w:val="26"/>
                <w:szCs w:val="26"/>
              </w:rPr>
              <w:lastRenderedPageBreak/>
              <w:t>+</w:t>
            </w:r>
          </w:p>
        </w:tc>
      </w:tr>
      <w:tr w:rsidR="00174E4F" w:rsidTr="00461877">
        <w:tc>
          <w:tcPr>
            <w:tcW w:w="1276" w:type="dxa"/>
            <w:vMerge/>
          </w:tcPr>
          <w:p w:rsidR="00174E4F" w:rsidRPr="00295AFB" w:rsidRDefault="00174E4F" w:rsidP="00461877">
            <w:pPr>
              <w:rPr>
                <w:sz w:val="26"/>
                <w:szCs w:val="26"/>
              </w:rPr>
            </w:pPr>
          </w:p>
        </w:tc>
        <w:tc>
          <w:tcPr>
            <w:tcW w:w="2126" w:type="dxa"/>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физкультурные занятия на воздухе</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воздушные ванны</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после сна</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выполнение режима проветривания помещения</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 графику</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Default="00174E4F" w:rsidP="00461877">
            <w:pPr>
              <w:jc w:val="center"/>
            </w:pPr>
            <w:r w:rsidRPr="00916FF5">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дневной сон с открытой фрамугой</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теплый период</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Pr="00295AFB" w:rsidRDefault="00174E4F" w:rsidP="00461877">
            <w:pPr>
              <w:jc w:val="center"/>
              <w:rPr>
                <w:rFonts w:ascii="Times New Roman" w:hAnsi="Times New Roman"/>
                <w:sz w:val="26"/>
                <w:szCs w:val="26"/>
              </w:rPr>
            </w:pPr>
            <w:r w:rsidRPr="00295AFB">
              <w:rPr>
                <w:rFonts w:ascii="Times New Roman" w:hAnsi="Times New Roman"/>
                <w:color w:val="000000"/>
                <w:sz w:val="26"/>
                <w:szCs w:val="26"/>
              </w:rPr>
              <w:t>+</w:t>
            </w:r>
          </w:p>
        </w:tc>
      </w:tr>
      <w:tr w:rsidR="00174E4F" w:rsidTr="00461877">
        <w:tc>
          <w:tcPr>
            <w:tcW w:w="1276" w:type="dxa"/>
            <w:vMerge w:val="restart"/>
            <w:tcBorders>
              <w:top w:val="nil"/>
            </w:tcBorders>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бодрящая гимнастика</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после сна</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Pr="00295AFB" w:rsidRDefault="00174E4F" w:rsidP="00461877">
            <w:pPr>
              <w:jc w:val="center"/>
              <w:rPr>
                <w:rFonts w:ascii="Times New Roman" w:hAnsi="Times New Roman"/>
                <w:sz w:val="26"/>
                <w:szCs w:val="26"/>
              </w:rPr>
            </w:pPr>
            <w:r w:rsidRPr="00295AFB">
              <w:rPr>
                <w:rFonts w:ascii="Times New Roman" w:hAnsi="Times New Roman"/>
                <w:color w:val="000000"/>
                <w:sz w:val="26"/>
                <w:szCs w:val="26"/>
              </w:rPr>
              <w:t>+</w:t>
            </w:r>
          </w:p>
        </w:tc>
      </w:tr>
      <w:tr w:rsidR="00174E4F" w:rsidTr="00461877">
        <w:tc>
          <w:tcPr>
            <w:tcW w:w="1276" w:type="dxa"/>
            <w:vMerge/>
            <w:tcBorders>
              <w:top w:val="nil"/>
            </w:tcBorders>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дыхательная гимнастика</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во время утренней зарядки, на физ. занятии, на прогулке, после сна</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Default="00174E4F" w:rsidP="00461877">
            <w:pPr>
              <w:jc w:val="center"/>
              <w:rPr>
                <w:rFonts w:ascii="Times New Roman" w:hAnsi="Times New Roman"/>
                <w:color w:val="000000"/>
                <w:sz w:val="26"/>
                <w:szCs w:val="26"/>
              </w:rPr>
            </w:pPr>
          </w:p>
          <w:p w:rsidR="00174E4F" w:rsidRDefault="00174E4F" w:rsidP="00461877">
            <w:pPr>
              <w:jc w:val="center"/>
              <w:rPr>
                <w:rFonts w:ascii="Times New Roman" w:hAnsi="Times New Roman"/>
                <w:color w:val="000000"/>
                <w:sz w:val="26"/>
                <w:szCs w:val="26"/>
              </w:rPr>
            </w:pPr>
            <w:r w:rsidRPr="00295AFB">
              <w:rPr>
                <w:rFonts w:ascii="Times New Roman" w:hAnsi="Times New Roman"/>
                <w:color w:val="000000"/>
                <w:sz w:val="26"/>
                <w:szCs w:val="26"/>
              </w:rPr>
              <w:t>+</w:t>
            </w:r>
          </w:p>
          <w:p w:rsidR="00174E4F" w:rsidRPr="00295AFB" w:rsidRDefault="00174E4F" w:rsidP="00461877">
            <w:pPr>
              <w:jc w:val="center"/>
              <w:rPr>
                <w:rFonts w:ascii="Times New Roman" w:hAnsi="Times New Roman"/>
                <w:sz w:val="26"/>
                <w:szCs w:val="26"/>
              </w:rPr>
            </w:pPr>
          </w:p>
        </w:tc>
      </w:tr>
      <w:tr w:rsidR="00174E4F" w:rsidTr="00461877">
        <w:tc>
          <w:tcPr>
            <w:tcW w:w="1276" w:type="dxa"/>
            <w:vMerge/>
            <w:tcBorders>
              <w:top w:val="nil"/>
            </w:tcBorders>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дозированные солнечные ванны</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на прогулке</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 xml:space="preserve">июнь-август </w:t>
            </w:r>
          </w:p>
          <w:p w:rsidR="00174E4F" w:rsidRPr="00295AFB" w:rsidRDefault="00174E4F" w:rsidP="00461877">
            <w:pPr>
              <w:rPr>
                <w:rFonts w:ascii="Times New Roman" w:hAnsi="Times New Roman"/>
                <w:sz w:val="26"/>
                <w:szCs w:val="26"/>
              </w:rPr>
            </w:pPr>
            <w:r w:rsidRPr="00295AFB">
              <w:rPr>
                <w:rFonts w:ascii="Times New Roman" w:hAnsi="Times New Roman"/>
                <w:sz w:val="26"/>
                <w:szCs w:val="26"/>
              </w:rPr>
              <w:t> </w:t>
            </w:r>
            <w:r w:rsidRPr="00295AFB">
              <w:rPr>
                <w:rFonts w:ascii="Times New Roman" w:hAnsi="Times New Roman"/>
                <w:color w:val="000000"/>
                <w:sz w:val="26"/>
                <w:szCs w:val="26"/>
              </w:rPr>
              <w:t>с учетом погодных условий</w:t>
            </w:r>
          </w:p>
        </w:tc>
        <w:tc>
          <w:tcPr>
            <w:tcW w:w="851" w:type="dxa"/>
            <w:vAlign w:val="center"/>
          </w:tcPr>
          <w:p w:rsidR="00174E4F" w:rsidRPr="00295AFB" w:rsidRDefault="00174E4F" w:rsidP="00461877">
            <w:pPr>
              <w:rPr>
                <w:rFonts w:ascii="Times New Roman" w:hAnsi="Times New Roman"/>
                <w:sz w:val="26"/>
                <w:szCs w:val="26"/>
              </w:rPr>
            </w:pP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Pr="00295AFB" w:rsidRDefault="00174E4F" w:rsidP="00461877">
            <w:pPr>
              <w:jc w:val="center"/>
              <w:rPr>
                <w:rFonts w:ascii="Times New Roman" w:hAnsi="Times New Roman"/>
                <w:sz w:val="26"/>
                <w:szCs w:val="26"/>
              </w:rPr>
            </w:pPr>
            <w:r w:rsidRPr="00295AFB">
              <w:rPr>
                <w:rFonts w:ascii="Times New Roman" w:hAnsi="Times New Roman"/>
                <w:color w:val="000000"/>
                <w:sz w:val="26"/>
                <w:szCs w:val="26"/>
              </w:rPr>
              <w:t>+</w:t>
            </w:r>
          </w:p>
        </w:tc>
      </w:tr>
      <w:tr w:rsidR="00174E4F" w:rsidTr="00461877">
        <w:tc>
          <w:tcPr>
            <w:tcW w:w="1276" w:type="dxa"/>
            <w:vMerge w:val="restart"/>
          </w:tcPr>
          <w:p w:rsidR="00174E4F" w:rsidRPr="00295AFB" w:rsidRDefault="00174E4F" w:rsidP="00461877">
            <w:pPr>
              <w:rPr>
                <w:sz w:val="26"/>
                <w:szCs w:val="26"/>
              </w:rPr>
            </w:pPr>
            <w:r w:rsidRPr="00295AFB">
              <w:rPr>
                <w:rFonts w:ascii="Times New Roman" w:hAnsi="Times New Roman"/>
                <w:b/>
                <w:sz w:val="26"/>
                <w:szCs w:val="26"/>
              </w:rPr>
              <w:t>Рецепторы</w:t>
            </w:r>
          </w:p>
        </w:tc>
        <w:tc>
          <w:tcPr>
            <w:tcW w:w="2126" w:type="dxa"/>
          </w:tcPr>
          <w:p w:rsidR="00174E4F" w:rsidRPr="00295AFB" w:rsidRDefault="00174E4F" w:rsidP="00461877">
            <w:pPr>
              <w:rPr>
                <w:rFonts w:ascii="Times New Roman" w:hAnsi="Times New Roman"/>
                <w:sz w:val="26"/>
                <w:szCs w:val="26"/>
              </w:rPr>
            </w:pP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в обычных условиях</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дня</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ежедневно,</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850" w:type="dxa"/>
          </w:tcPr>
          <w:p w:rsidR="00174E4F" w:rsidRPr="00295AFB" w:rsidRDefault="00174E4F" w:rsidP="00461877">
            <w:pPr>
              <w:rPr>
                <w:rFonts w:ascii="Times New Roman" w:hAnsi="Times New Roman"/>
                <w:sz w:val="26"/>
                <w:szCs w:val="26"/>
              </w:rPr>
            </w:pPr>
          </w:p>
        </w:tc>
        <w:tc>
          <w:tcPr>
            <w:tcW w:w="709" w:type="dxa"/>
          </w:tcPr>
          <w:p w:rsidR="00174E4F" w:rsidRPr="00295AFB" w:rsidRDefault="00174E4F" w:rsidP="00461877">
            <w:pPr>
              <w:rPr>
                <w:rFonts w:ascii="Times New Roman" w:hAnsi="Times New Roman"/>
                <w:sz w:val="26"/>
                <w:szCs w:val="26"/>
              </w:rPr>
            </w:pPr>
          </w:p>
        </w:tc>
        <w:tc>
          <w:tcPr>
            <w:tcW w:w="709" w:type="dxa"/>
          </w:tcPr>
          <w:p w:rsidR="00174E4F" w:rsidRPr="00295AFB" w:rsidRDefault="00174E4F" w:rsidP="00461877">
            <w:pPr>
              <w:rPr>
                <w:rFonts w:ascii="Times New Roman" w:hAnsi="Times New Roman"/>
                <w:sz w:val="26"/>
                <w:szCs w:val="26"/>
              </w:rPr>
            </w:pPr>
          </w:p>
        </w:tc>
        <w:tc>
          <w:tcPr>
            <w:tcW w:w="709" w:type="dxa"/>
          </w:tcPr>
          <w:p w:rsidR="00174E4F" w:rsidRPr="00295AFB" w:rsidRDefault="00174E4F" w:rsidP="00461877">
            <w:pPr>
              <w:jc w:val="center"/>
              <w:rPr>
                <w:rFonts w:ascii="Times New Roman" w:hAnsi="Times New Roman"/>
                <w:sz w:val="26"/>
                <w:szCs w:val="26"/>
              </w:rPr>
            </w:pPr>
          </w:p>
        </w:tc>
      </w:tr>
      <w:tr w:rsidR="00174E4F" w:rsidTr="00461877">
        <w:tc>
          <w:tcPr>
            <w:tcW w:w="1276" w:type="dxa"/>
            <w:vMerge/>
          </w:tcPr>
          <w:p w:rsidR="00174E4F" w:rsidRPr="00295AFB" w:rsidRDefault="00174E4F" w:rsidP="00461877">
            <w:pPr>
              <w:rPr>
                <w:sz w:val="26"/>
                <w:szCs w:val="26"/>
              </w:rPr>
            </w:pP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пальчиковая гимнастика</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перед завтраком</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ежедневно</w:t>
            </w:r>
          </w:p>
        </w:tc>
        <w:tc>
          <w:tcPr>
            <w:tcW w:w="851" w:type="dxa"/>
          </w:tcPr>
          <w:p w:rsidR="00174E4F" w:rsidRPr="00295AFB" w:rsidRDefault="00174E4F" w:rsidP="00461877">
            <w:pPr>
              <w:rPr>
                <w:rFonts w:ascii="Times New Roman" w:hAnsi="Times New Roman"/>
                <w:sz w:val="26"/>
                <w:szCs w:val="26"/>
              </w:rPr>
            </w:pPr>
          </w:p>
        </w:tc>
        <w:tc>
          <w:tcPr>
            <w:tcW w:w="850" w:type="dxa"/>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Pr="00295AFB" w:rsidRDefault="00174E4F" w:rsidP="00461877">
            <w:pPr>
              <w:rPr>
                <w:rFonts w:ascii="Times New Roman" w:hAnsi="Times New Roman"/>
                <w:sz w:val="26"/>
                <w:szCs w:val="26"/>
              </w:rPr>
            </w:pPr>
          </w:p>
        </w:tc>
        <w:tc>
          <w:tcPr>
            <w:tcW w:w="709" w:type="dxa"/>
          </w:tcPr>
          <w:p w:rsidR="00174E4F" w:rsidRPr="00295AFB" w:rsidRDefault="00174E4F" w:rsidP="00461877">
            <w:pPr>
              <w:rPr>
                <w:rFonts w:ascii="Times New Roman" w:hAnsi="Times New Roman"/>
                <w:sz w:val="26"/>
                <w:szCs w:val="26"/>
              </w:rPr>
            </w:pPr>
          </w:p>
        </w:tc>
        <w:tc>
          <w:tcPr>
            <w:tcW w:w="709" w:type="dxa"/>
          </w:tcPr>
          <w:p w:rsidR="00174E4F" w:rsidRPr="00295AFB" w:rsidRDefault="00174E4F" w:rsidP="00461877">
            <w:pPr>
              <w:jc w:val="center"/>
              <w:rPr>
                <w:rFonts w:ascii="Times New Roman" w:hAnsi="Times New Roman"/>
                <w:sz w:val="26"/>
                <w:szCs w:val="26"/>
              </w:rPr>
            </w:pPr>
          </w:p>
        </w:tc>
      </w:tr>
      <w:tr w:rsidR="00174E4F" w:rsidTr="00461877">
        <w:tc>
          <w:tcPr>
            <w:tcW w:w="1276" w:type="dxa"/>
            <w:vMerge/>
          </w:tcPr>
          <w:p w:rsidR="00174E4F" w:rsidRPr="00295AFB" w:rsidRDefault="00174E4F" w:rsidP="00461877">
            <w:pPr>
              <w:rPr>
                <w:sz w:val="26"/>
                <w:szCs w:val="26"/>
              </w:rPr>
            </w:pPr>
          </w:p>
        </w:tc>
        <w:tc>
          <w:tcPr>
            <w:tcW w:w="2126" w:type="dxa"/>
          </w:tcPr>
          <w:p w:rsidR="00174E4F" w:rsidRPr="00295AFB" w:rsidRDefault="00174E4F" w:rsidP="00461877">
            <w:pPr>
              <w:rPr>
                <w:rFonts w:ascii="Times New Roman" w:hAnsi="Times New Roman"/>
                <w:sz w:val="26"/>
                <w:szCs w:val="26"/>
              </w:rPr>
            </w:pPr>
            <w:proofErr w:type="gramStart"/>
            <w:r w:rsidRPr="00295AFB">
              <w:rPr>
                <w:rFonts w:ascii="Times New Roman" w:hAnsi="Times New Roman"/>
                <w:sz w:val="26"/>
                <w:szCs w:val="26"/>
              </w:rPr>
              <w:t>контрастное</w:t>
            </w:r>
            <w:proofErr w:type="gramEnd"/>
            <w:r w:rsidRPr="00295AFB">
              <w:rPr>
                <w:rFonts w:ascii="Times New Roman" w:hAnsi="Times New Roman"/>
                <w:sz w:val="26"/>
                <w:szCs w:val="26"/>
              </w:rPr>
              <w:t xml:space="preserve"> </w:t>
            </w: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w:t>
            </w:r>
            <w:r w:rsidRPr="00295AFB">
              <w:rPr>
                <w:rFonts w:ascii="Times New Roman" w:hAnsi="Times New Roman"/>
                <w:sz w:val="26"/>
                <w:szCs w:val="26"/>
              </w:rPr>
              <w:lastRenderedPageBreak/>
              <w:t>(песок-трава)</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lastRenderedPageBreak/>
              <w:t>на прогулке</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июнь-август</w:t>
            </w:r>
          </w:p>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 xml:space="preserve">с учетом </w:t>
            </w:r>
            <w:r w:rsidRPr="00295AFB">
              <w:rPr>
                <w:rFonts w:ascii="Times New Roman" w:hAnsi="Times New Roman"/>
                <w:color w:val="000000"/>
                <w:sz w:val="26"/>
                <w:szCs w:val="26"/>
              </w:rPr>
              <w:lastRenderedPageBreak/>
              <w:t>погодных условий</w:t>
            </w:r>
          </w:p>
        </w:tc>
        <w:tc>
          <w:tcPr>
            <w:tcW w:w="851" w:type="dxa"/>
            <w:vAlign w:val="center"/>
          </w:tcPr>
          <w:p w:rsidR="00174E4F" w:rsidRPr="00295AFB" w:rsidRDefault="00174E4F" w:rsidP="00461877">
            <w:pPr>
              <w:rPr>
                <w:rFonts w:ascii="Times New Roman" w:hAnsi="Times New Roman"/>
                <w:sz w:val="26"/>
                <w:szCs w:val="26"/>
              </w:rPr>
            </w:pPr>
          </w:p>
        </w:tc>
        <w:tc>
          <w:tcPr>
            <w:tcW w:w="850"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Default="00174E4F" w:rsidP="00461877">
            <w:pPr>
              <w:jc w:val="center"/>
              <w:rPr>
                <w:rFonts w:ascii="Times New Roman" w:hAnsi="Times New Roman"/>
                <w:color w:val="000000"/>
                <w:sz w:val="26"/>
                <w:szCs w:val="26"/>
              </w:rPr>
            </w:pPr>
            <w:r w:rsidRPr="00295AFB">
              <w:rPr>
                <w:rFonts w:ascii="Times New Roman" w:hAnsi="Times New Roman"/>
                <w:color w:val="000000"/>
                <w:sz w:val="26"/>
                <w:szCs w:val="26"/>
              </w:rPr>
              <w:lastRenderedPageBreak/>
              <w:t>+</w:t>
            </w:r>
          </w:p>
          <w:p w:rsidR="00174E4F" w:rsidRPr="00295AFB" w:rsidRDefault="00174E4F" w:rsidP="00461877">
            <w:pPr>
              <w:jc w:val="center"/>
              <w:rPr>
                <w:rFonts w:ascii="Times New Roman" w:hAnsi="Times New Roman"/>
                <w:sz w:val="26"/>
                <w:szCs w:val="26"/>
              </w:rPr>
            </w:pPr>
          </w:p>
        </w:tc>
      </w:tr>
      <w:tr w:rsidR="00174E4F" w:rsidTr="00461877">
        <w:tc>
          <w:tcPr>
            <w:tcW w:w="1276" w:type="dxa"/>
            <w:vMerge/>
          </w:tcPr>
          <w:p w:rsidR="00174E4F" w:rsidRPr="00295AFB" w:rsidRDefault="00174E4F" w:rsidP="00461877">
            <w:pPr>
              <w:rPr>
                <w:sz w:val="26"/>
                <w:szCs w:val="26"/>
              </w:rPr>
            </w:pPr>
          </w:p>
        </w:tc>
        <w:tc>
          <w:tcPr>
            <w:tcW w:w="2126" w:type="dxa"/>
          </w:tcPr>
          <w:p w:rsidR="00174E4F" w:rsidRPr="00295AFB" w:rsidRDefault="00174E4F" w:rsidP="00461877">
            <w:pPr>
              <w:rPr>
                <w:rFonts w:ascii="Times New Roman" w:hAnsi="Times New Roman"/>
                <w:sz w:val="26"/>
                <w:szCs w:val="26"/>
              </w:rPr>
            </w:pPr>
            <w:proofErr w:type="spellStart"/>
            <w:r w:rsidRPr="00295AFB">
              <w:rPr>
                <w:rFonts w:ascii="Times New Roman" w:hAnsi="Times New Roman"/>
                <w:sz w:val="26"/>
                <w:szCs w:val="26"/>
              </w:rPr>
              <w:t>самомассаж</w:t>
            </w:r>
            <w:proofErr w:type="spellEnd"/>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после сна</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p>
        </w:tc>
        <w:tc>
          <w:tcPr>
            <w:tcW w:w="850" w:type="dxa"/>
            <w:vAlign w:val="center"/>
          </w:tcPr>
          <w:p w:rsidR="00174E4F" w:rsidRPr="00295AFB" w:rsidRDefault="00174E4F" w:rsidP="00461877">
            <w:pPr>
              <w:rPr>
                <w:rFonts w:ascii="Times New Roman" w:hAnsi="Times New Roman"/>
                <w:sz w:val="26"/>
                <w:szCs w:val="26"/>
              </w:rPr>
            </w:pP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Default="00174E4F" w:rsidP="00461877">
            <w:pPr>
              <w:jc w:val="center"/>
              <w:rPr>
                <w:rFonts w:ascii="Times New Roman" w:hAnsi="Times New Roman"/>
                <w:color w:val="000000"/>
                <w:sz w:val="26"/>
                <w:szCs w:val="26"/>
              </w:rPr>
            </w:pPr>
          </w:p>
          <w:p w:rsidR="00174E4F" w:rsidRPr="00295AFB" w:rsidRDefault="00174E4F" w:rsidP="00461877">
            <w:pPr>
              <w:jc w:val="center"/>
              <w:rPr>
                <w:rFonts w:ascii="Times New Roman" w:hAnsi="Times New Roman"/>
                <w:sz w:val="26"/>
                <w:szCs w:val="26"/>
              </w:rPr>
            </w:pPr>
            <w:r w:rsidRPr="00295AFB">
              <w:rPr>
                <w:rFonts w:ascii="Times New Roman" w:hAnsi="Times New Roman"/>
                <w:color w:val="000000"/>
                <w:sz w:val="26"/>
                <w:szCs w:val="26"/>
              </w:rPr>
              <w:t>+</w:t>
            </w:r>
          </w:p>
        </w:tc>
      </w:tr>
      <w:tr w:rsidR="00174E4F" w:rsidTr="00461877">
        <w:tc>
          <w:tcPr>
            <w:tcW w:w="1276" w:type="dxa"/>
            <w:vMerge/>
          </w:tcPr>
          <w:p w:rsidR="00174E4F" w:rsidRPr="00295AFB" w:rsidRDefault="00174E4F" w:rsidP="00461877">
            <w:pPr>
              <w:rPr>
                <w:sz w:val="26"/>
                <w:szCs w:val="26"/>
              </w:rPr>
            </w:pPr>
          </w:p>
        </w:tc>
        <w:tc>
          <w:tcPr>
            <w:tcW w:w="2126" w:type="dxa"/>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массаж стоп</w:t>
            </w:r>
          </w:p>
        </w:tc>
        <w:tc>
          <w:tcPr>
            <w:tcW w:w="1985"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перед сном</w:t>
            </w:r>
          </w:p>
        </w:tc>
        <w:tc>
          <w:tcPr>
            <w:tcW w:w="2126"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1" w:type="dxa"/>
            <w:vAlign w:val="center"/>
          </w:tcPr>
          <w:p w:rsidR="00174E4F" w:rsidRPr="00295AFB" w:rsidRDefault="00174E4F" w:rsidP="00461877">
            <w:pPr>
              <w:rPr>
                <w:rFonts w:ascii="Times New Roman" w:hAnsi="Times New Roman"/>
                <w:sz w:val="26"/>
                <w:szCs w:val="26"/>
              </w:rPr>
            </w:pPr>
          </w:p>
        </w:tc>
        <w:tc>
          <w:tcPr>
            <w:tcW w:w="850" w:type="dxa"/>
            <w:vAlign w:val="center"/>
          </w:tcPr>
          <w:p w:rsidR="00174E4F" w:rsidRPr="00295AFB" w:rsidRDefault="00174E4F" w:rsidP="00461877">
            <w:pPr>
              <w:rPr>
                <w:rFonts w:ascii="Times New Roman" w:hAnsi="Times New Roman"/>
                <w:sz w:val="26"/>
                <w:szCs w:val="26"/>
              </w:rPr>
            </w:pP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174E4F" w:rsidRPr="00295AFB" w:rsidRDefault="00174E4F" w:rsidP="00461877">
            <w:pPr>
              <w:rPr>
                <w:rFonts w:ascii="Times New Roman" w:hAnsi="Times New Roman"/>
                <w:sz w:val="26"/>
                <w:szCs w:val="26"/>
              </w:rPr>
            </w:pPr>
            <w:r w:rsidRPr="00295AFB">
              <w:rPr>
                <w:rFonts w:ascii="Times New Roman" w:hAnsi="Times New Roman"/>
                <w:sz w:val="26"/>
                <w:szCs w:val="26"/>
              </w:rPr>
              <w:t>+</w:t>
            </w:r>
          </w:p>
        </w:tc>
        <w:tc>
          <w:tcPr>
            <w:tcW w:w="709" w:type="dxa"/>
          </w:tcPr>
          <w:p w:rsidR="00174E4F" w:rsidRPr="00295AFB" w:rsidRDefault="00174E4F" w:rsidP="00461877">
            <w:pPr>
              <w:jc w:val="center"/>
              <w:rPr>
                <w:rFonts w:ascii="Times New Roman" w:hAnsi="Times New Roman"/>
                <w:sz w:val="26"/>
                <w:szCs w:val="26"/>
              </w:rPr>
            </w:pPr>
            <w:r>
              <w:rPr>
                <w:rFonts w:ascii="Times New Roman" w:hAnsi="Times New Roman"/>
                <w:sz w:val="26"/>
                <w:szCs w:val="26"/>
              </w:rPr>
              <w:t>+</w:t>
            </w:r>
          </w:p>
        </w:tc>
      </w:tr>
    </w:tbl>
    <w:p w:rsidR="00174E4F" w:rsidRDefault="00174E4F" w:rsidP="00174E4F">
      <w:pPr>
        <w:jc w:val="both"/>
        <w:rPr>
          <w:rFonts w:ascii="Times New Roman" w:hAnsi="Times New Roman" w:cs="Times New Roman"/>
          <w:sz w:val="28"/>
          <w:szCs w:val="28"/>
        </w:rPr>
      </w:pPr>
    </w:p>
    <w:p w:rsidR="00174E4F" w:rsidRPr="00BB274C" w:rsidRDefault="00174E4F" w:rsidP="00174E4F">
      <w:pPr>
        <w:jc w:val="center"/>
        <w:rPr>
          <w:rFonts w:ascii="Times New Roman" w:hAnsi="Times New Roman" w:cs="Times New Roman"/>
          <w:b/>
          <w:sz w:val="32"/>
          <w:szCs w:val="32"/>
        </w:rPr>
      </w:pPr>
      <w:r>
        <w:rPr>
          <w:rFonts w:ascii="Times New Roman" w:hAnsi="Times New Roman" w:cs="Times New Roman"/>
          <w:b/>
          <w:i/>
          <w:sz w:val="32"/>
          <w:szCs w:val="32"/>
        </w:rPr>
        <w:t>2.5.Способы и направления поддержки детской инициативы</w:t>
      </w:r>
    </w:p>
    <w:p w:rsidR="00174E4F" w:rsidRDefault="00174E4F" w:rsidP="00174E4F">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174E4F" w:rsidRDefault="00174E4F" w:rsidP="00174E4F">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174E4F" w:rsidRDefault="00174E4F" w:rsidP="00174E4F">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174E4F" w:rsidRPr="00D9122E" w:rsidRDefault="00174E4F" w:rsidP="00174E4F">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D9122E">
        <w:rPr>
          <w:rFonts w:ascii="Times New Roman" w:hAnsi="Times New Roman" w:cs="Times New Roman"/>
          <w:sz w:val="28"/>
          <w:szCs w:val="28"/>
        </w:rPr>
        <w:t>микрогруппы</w:t>
      </w:r>
      <w:proofErr w:type="spellEnd"/>
      <w:r w:rsidRPr="00D9122E">
        <w:rPr>
          <w:rFonts w:ascii="Times New Roman" w:hAnsi="Times New Roman" w:cs="Times New Roman"/>
          <w:sz w:val="28"/>
          <w:szCs w:val="28"/>
        </w:rPr>
        <w:t xml:space="preserve"> по 3-4 человека. Такая организация провоцирует активное речевое общение детей со сверстниками. Организация активных форм взаимодействия: «</w:t>
      </w:r>
      <w:proofErr w:type="spellStart"/>
      <w:proofErr w:type="gramStart"/>
      <w:r w:rsidRPr="00D9122E">
        <w:rPr>
          <w:rFonts w:ascii="Times New Roman" w:hAnsi="Times New Roman" w:cs="Times New Roman"/>
          <w:sz w:val="28"/>
          <w:szCs w:val="28"/>
        </w:rPr>
        <w:t>педагог-дети</w:t>
      </w:r>
      <w:proofErr w:type="spellEnd"/>
      <w:proofErr w:type="gramEnd"/>
      <w:r w:rsidRPr="00D9122E">
        <w:rPr>
          <w:rFonts w:ascii="Times New Roman" w:hAnsi="Times New Roman" w:cs="Times New Roman"/>
          <w:sz w:val="28"/>
          <w:szCs w:val="28"/>
        </w:rPr>
        <w:t xml:space="preserve">», «дети-дети». </w:t>
      </w:r>
    </w:p>
    <w:p w:rsidR="00174E4F" w:rsidRPr="00D9122E" w:rsidRDefault="00174E4F" w:rsidP="00174E4F">
      <w:pPr>
        <w:spacing w:after="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174E4F" w:rsidRPr="00D9122E" w:rsidRDefault="00174E4F" w:rsidP="00174E4F">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w:t>
      </w:r>
      <w:proofErr w:type="gramStart"/>
      <w:r w:rsidRPr="00D9122E">
        <w:rPr>
          <w:rFonts w:ascii="Times New Roman" w:hAnsi="Times New Roman" w:cs="Times New Roman"/>
          <w:sz w:val="28"/>
          <w:szCs w:val="28"/>
        </w:rPr>
        <w:t xml:space="preserve">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roofErr w:type="gramEnd"/>
    </w:p>
    <w:p w:rsidR="00174E4F" w:rsidRPr="00D9122E" w:rsidRDefault="00174E4F" w:rsidP="00174E4F">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174E4F" w:rsidRPr="00D9122E" w:rsidRDefault="00174E4F" w:rsidP="00174E4F">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174E4F" w:rsidRPr="00D9122E" w:rsidRDefault="00174E4F" w:rsidP="00174E4F">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lastRenderedPageBreak/>
        <w:t xml:space="preserve">Условия необходимые для социальной ситуации развития детей, соответствующей специфике дошкольного возраста, предполагают: </w:t>
      </w:r>
    </w:p>
    <w:p w:rsidR="00174E4F" w:rsidRDefault="00174E4F" w:rsidP="00174E4F">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w:t>
      </w:r>
      <w:proofErr w:type="gramStart"/>
      <w:r w:rsidRPr="00D9122E">
        <w:rPr>
          <w:rFonts w:ascii="Times New Roman" w:hAnsi="Times New Roman" w:cs="Times New Roman"/>
          <w:sz w:val="28"/>
          <w:szCs w:val="28"/>
        </w:rPr>
        <w:t>через</w:t>
      </w:r>
      <w:proofErr w:type="gramEnd"/>
      <w:r w:rsidRPr="00D9122E">
        <w:rPr>
          <w:rFonts w:ascii="Times New Roman" w:hAnsi="Times New Roman" w:cs="Times New Roman"/>
          <w:sz w:val="28"/>
          <w:szCs w:val="28"/>
        </w:rPr>
        <w:t xml:space="preserve">: </w:t>
      </w:r>
    </w:p>
    <w:p w:rsidR="00174E4F" w:rsidRPr="00D9122E" w:rsidRDefault="00174E4F" w:rsidP="00174E4F">
      <w:pPr>
        <w:pStyle w:val="a3"/>
        <w:widowControl w:val="0"/>
        <w:numPr>
          <w:ilvl w:val="0"/>
          <w:numId w:val="35"/>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174E4F" w:rsidRDefault="00174E4F" w:rsidP="00174E4F">
      <w:pPr>
        <w:pStyle w:val="a3"/>
        <w:widowControl w:val="0"/>
        <w:numPr>
          <w:ilvl w:val="0"/>
          <w:numId w:val="35"/>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уважительное отношение к каждому ребенку, его чувствам и потребностям.</w:t>
      </w:r>
    </w:p>
    <w:p w:rsidR="00174E4F" w:rsidRDefault="00174E4F" w:rsidP="00174E4F">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w:t>
      </w:r>
      <w:proofErr w:type="gramStart"/>
      <w:r w:rsidRPr="00D9122E">
        <w:rPr>
          <w:rFonts w:ascii="Times New Roman" w:hAnsi="Times New Roman" w:cs="Times New Roman"/>
          <w:sz w:val="28"/>
          <w:szCs w:val="28"/>
        </w:rPr>
        <w:t>через</w:t>
      </w:r>
      <w:proofErr w:type="gramEnd"/>
      <w:r w:rsidRPr="00D9122E">
        <w:rPr>
          <w:rFonts w:ascii="Times New Roman" w:hAnsi="Times New Roman" w:cs="Times New Roman"/>
          <w:sz w:val="28"/>
          <w:szCs w:val="28"/>
        </w:rPr>
        <w:t xml:space="preserve">: </w:t>
      </w:r>
    </w:p>
    <w:p w:rsidR="00174E4F" w:rsidRPr="00D9122E" w:rsidRDefault="00174E4F" w:rsidP="00174E4F">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174E4F" w:rsidRPr="00D9122E" w:rsidRDefault="00174E4F" w:rsidP="00174E4F">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174E4F" w:rsidRPr="00DF2120" w:rsidRDefault="00174E4F" w:rsidP="00174E4F">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не директивную помощь детям, поддержку детской инициативы и самостоятельности в разных видах деятельности. </w:t>
      </w:r>
    </w:p>
    <w:p w:rsidR="00174E4F" w:rsidRDefault="00174E4F" w:rsidP="00174E4F">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174E4F" w:rsidRPr="00D9122E" w:rsidRDefault="00174E4F" w:rsidP="00174E4F">
      <w:pPr>
        <w:pStyle w:val="a3"/>
        <w:widowControl w:val="0"/>
        <w:numPr>
          <w:ilvl w:val="0"/>
          <w:numId w:val="37"/>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174E4F" w:rsidRPr="00D9122E" w:rsidRDefault="00174E4F" w:rsidP="00174E4F">
      <w:pPr>
        <w:pStyle w:val="a3"/>
        <w:widowControl w:val="0"/>
        <w:numPr>
          <w:ilvl w:val="0"/>
          <w:numId w:val="37"/>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174E4F" w:rsidRPr="00DF2120" w:rsidRDefault="00174E4F" w:rsidP="00174E4F">
      <w:pPr>
        <w:pStyle w:val="a3"/>
        <w:widowControl w:val="0"/>
        <w:numPr>
          <w:ilvl w:val="0"/>
          <w:numId w:val="37"/>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174E4F" w:rsidRDefault="00174E4F" w:rsidP="00174E4F">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w:t>
      </w:r>
      <w:proofErr w:type="gramStart"/>
      <w:r w:rsidRPr="00D9122E">
        <w:rPr>
          <w:rFonts w:ascii="Times New Roman" w:hAnsi="Times New Roman" w:cs="Times New Roman"/>
          <w:sz w:val="28"/>
          <w:szCs w:val="28"/>
        </w:rPr>
        <w:t>со</w:t>
      </w:r>
      <w:proofErr w:type="gramEnd"/>
      <w:r w:rsidRPr="00D9122E">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174E4F" w:rsidRPr="00D9122E" w:rsidRDefault="00174E4F" w:rsidP="00174E4F">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174E4F" w:rsidRPr="00D9122E" w:rsidRDefault="00174E4F" w:rsidP="00174E4F">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174E4F" w:rsidRPr="00D9122E" w:rsidRDefault="00174E4F" w:rsidP="00174E4F">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174E4F" w:rsidRPr="00DF2120" w:rsidRDefault="00174E4F" w:rsidP="00174E4F">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174E4F" w:rsidRPr="009137C1" w:rsidRDefault="00174E4F" w:rsidP="00174E4F">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174E4F" w:rsidRPr="00A17CC3" w:rsidRDefault="00174E4F" w:rsidP="00174E4F">
      <w:pPr>
        <w:pStyle w:val="Default"/>
        <w:spacing w:after="120"/>
        <w:jc w:val="center"/>
        <w:rPr>
          <w:i/>
          <w:sz w:val="32"/>
          <w:szCs w:val="32"/>
        </w:rPr>
      </w:pPr>
      <w:r>
        <w:rPr>
          <w:b/>
          <w:bCs/>
          <w:i/>
          <w:sz w:val="32"/>
          <w:szCs w:val="32"/>
        </w:rPr>
        <w:t>2.6</w:t>
      </w:r>
      <w:r w:rsidRPr="00A17CC3">
        <w:rPr>
          <w:b/>
          <w:bCs/>
          <w:i/>
          <w:sz w:val="32"/>
          <w:szCs w:val="32"/>
        </w:rPr>
        <w:t>.Особенности взаимодействия педагогического коллектива с семьями воспитанников.</w:t>
      </w:r>
    </w:p>
    <w:p w:rsidR="00174E4F" w:rsidRPr="00864D62" w:rsidRDefault="00174E4F" w:rsidP="00174E4F">
      <w:pPr>
        <w:spacing w:after="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174E4F" w:rsidRDefault="00174E4F" w:rsidP="00174E4F">
      <w:pPr>
        <w:spacing w:after="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w:t>
      </w:r>
      <w:r w:rsidRPr="00030E33">
        <w:rPr>
          <w:rFonts w:ascii="Times New Roman" w:eastAsia="Times New Roman" w:hAnsi="Times New Roman" w:cs="Times New Roman"/>
          <w:sz w:val="28"/>
          <w:szCs w:val="28"/>
          <w:lang w:eastAsia="ru-RU"/>
        </w:rPr>
        <w:lastRenderedPageBreak/>
        <w:t xml:space="preserve">обеспечивающих повышение компетентности родителей в области воспитания детей. </w:t>
      </w:r>
    </w:p>
    <w:p w:rsidR="00174E4F" w:rsidRPr="0040412F" w:rsidRDefault="00174E4F" w:rsidP="00174E4F">
      <w:pPr>
        <w:pStyle w:val="Default"/>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174E4F" w:rsidRPr="0040412F" w:rsidRDefault="00174E4F" w:rsidP="00174E4F">
      <w:pPr>
        <w:pStyle w:val="Default"/>
        <w:numPr>
          <w:ilvl w:val="0"/>
          <w:numId w:val="40"/>
        </w:numPr>
        <w:jc w:val="both"/>
        <w:rPr>
          <w:sz w:val="28"/>
          <w:szCs w:val="28"/>
        </w:rPr>
      </w:pPr>
      <w:r w:rsidRPr="0040412F">
        <w:rPr>
          <w:sz w:val="28"/>
          <w:szCs w:val="28"/>
        </w:rPr>
        <w:t xml:space="preserve">единый подход к процессу воспитания ребёнка; </w:t>
      </w:r>
    </w:p>
    <w:p w:rsidR="00174E4F" w:rsidRPr="0040412F" w:rsidRDefault="00174E4F" w:rsidP="00174E4F">
      <w:pPr>
        <w:pStyle w:val="Default"/>
        <w:numPr>
          <w:ilvl w:val="0"/>
          <w:numId w:val="40"/>
        </w:numPr>
        <w:spacing w:after="47"/>
        <w:jc w:val="both"/>
        <w:rPr>
          <w:sz w:val="28"/>
          <w:szCs w:val="28"/>
        </w:rPr>
      </w:pPr>
      <w:r w:rsidRPr="0040412F">
        <w:rPr>
          <w:sz w:val="28"/>
          <w:szCs w:val="28"/>
        </w:rPr>
        <w:t xml:space="preserve">открытость дошкольного учреждения для родителей; </w:t>
      </w:r>
    </w:p>
    <w:p w:rsidR="00174E4F" w:rsidRPr="0040412F" w:rsidRDefault="00174E4F" w:rsidP="00174E4F">
      <w:pPr>
        <w:pStyle w:val="Default"/>
        <w:numPr>
          <w:ilvl w:val="0"/>
          <w:numId w:val="40"/>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174E4F" w:rsidRPr="0040412F" w:rsidRDefault="00174E4F" w:rsidP="00174E4F">
      <w:pPr>
        <w:pStyle w:val="Default"/>
        <w:numPr>
          <w:ilvl w:val="0"/>
          <w:numId w:val="40"/>
        </w:numPr>
        <w:spacing w:after="47"/>
        <w:jc w:val="both"/>
        <w:rPr>
          <w:sz w:val="28"/>
          <w:szCs w:val="28"/>
        </w:rPr>
      </w:pPr>
      <w:r w:rsidRPr="0040412F">
        <w:rPr>
          <w:sz w:val="28"/>
          <w:szCs w:val="28"/>
        </w:rPr>
        <w:t xml:space="preserve">уважение и доброжелательность друг к другу; </w:t>
      </w:r>
    </w:p>
    <w:p w:rsidR="00174E4F" w:rsidRPr="0040412F" w:rsidRDefault="00174E4F" w:rsidP="00174E4F">
      <w:pPr>
        <w:pStyle w:val="Default"/>
        <w:numPr>
          <w:ilvl w:val="0"/>
          <w:numId w:val="40"/>
        </w:numPr>
        <w:spacing w:after="47"/>
        <w:jc w:val="both"/>
        <w:rPr>
          <w:sz w:val="28"/>
          <w:szCs w:val="28"/>
        </w:rPr>
      </w:pPr>
      <w:r w:rsidRPr="0040412F">
        <w:rPr>
          <w:sz w:val="28"/>
          <w:szCs w:val="28"/>
        </w:rPr>
        <w:t xml:space="preserve">дифференцированный подход к каждой семье; </w:t>
      </w:r>
    </w:p>
    <w:p w:rsidR="00174E4F" w:rsidRPr="0040412F" w:rsidRDefault="00174E4F" w:rsidP="00174E4F">
      <w:pPr>
        <w:pStyle w:val="Default"/>
        <w:numPr>
          <w:ilvl w:val="0"/>
          <w:numId w:val="40"/>
        </w:numPr>
        <w:spacing w:after="120"/>
        <w:jc w:val="both"/>
        <w:rPr>
          <w:sz w:val="28"/>
          <w:szCs w:val="28"/>
        </w:rPr>
      </w:pPr>
      <w:r w:rsidRPr="0040412F">
        <w:rPr>
          <w:sz w:val="28"/>
          <w:szCs w:val="28"/>
        </w:rPr>
        <w:t xml:space="preserve">равно ответственность родителей и педагогов. </w:t>
      </w:r>
    </w:p>
    <w:p w:rsidR="00174E4F" w:rsidRPr="00413B0E" w:rsidRDefault="00174E4F" w:rsidP="00174E4F">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t>Задачи</w:t>
      </w:r>
      <w:r w:rsidRPr="00413B0E">
        <w:rPr>
          <w:rFonts w:ascii="Times New Roman" w:eastAsia="Times New Roman" w:hAnsi="Times New Roman" w:cs="Times New Roman"/>
          <w:sz w:val="28"/>
          <w:szCs w:val="28"/>
          <w:lang w:eastAsia="ru-RU"/>
        </w:rPr>
        <w:t>:</w:t>
      </w:r>
    </w:p>
    <w:p w:rsidR="00174E4F" w:rsidRPr="00864D62" w:rsidRDefault="00174E4F" w:rsidP="00174E4F">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 xml:space="preserve">формирование </w:t>
      </w:r>
      <w:proofErr w:type="spellStart"/>
      <w:r w:rsidRPr="00864D62">
        <w:rPr>
          <w:rFonts w:ascii="Times New Roman" w:eastAsia="Times New Roman" w:hAnsi="Times New Roman" w:cs="Times New Roman"/>
          <w:sz w:val="28"/>
          <w:szCs w:val="28"/>
          <w:lang w:eastAsia="ru-RU"/>
        </w:rPr>
        <w:t>психолог</w:t>
      </w:r>
      <w:proofErr w:type="gramStart"/>
      <w:r w:rsidRPr="00864D62">
        <w:rPr>
          <w:rFonts w:ascii="Times New Roman" w:eastAsia="Times New Roman" w:hAnsi="Times New Roman" w:cs="Times New Roman"/>
          <w:sz w:val="28"/>
          <w:szCs w:val="28"/>
          <w:lang w:eastAsia="ru-RU"/>
        </w:rPr>
        <w:t>о</w:t>
      </w:r>
      <w:proofErr w:type="spellEnd"/>
      <w:r w:rsidRPr="00864D62">
        <w:rPr>
          <w:rFonts w:ascii="Times New Roman" w:eastAsia="Times New Roman" w:hAnsi="Times New Roman" w:cs="Times New Roman"/>
          <w:sz w:val="28"/>
          <w:szCs w:val="28"/>
          <w:lang w:eastAsia="ru-RU"/>
        </w:rPr>
        <w:t>-</w:t>
      </w:r>
      <w:proofErr w:type="gramEnd"/>
      <w:r w:rsidRPr="00864D62">
        <w:rPr>
          <w:rFonts w:ascii="Times New Roman" w:eastAsia="Times New Roman" w:hAnsi="Times New Roman" w:cs="Times New Roman"/>
          <w:sz w:val="28"/>
          <w:szCs w:val="28"/>
          <w:lang w:eastAsia="ru-RU"/>
        </w:rPr>
        <w:t xml:space="preserve"> педагогических знаний родителей;</w:t>
      </w:r>
    </w:p>
    <w:p w:rsidR="00174E4F" w:rsidRPr="00864D62" w:rsidRDefault="00174E4F" w:rsidP="00174E4F">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174E4F" w:rsidRPr="00864D62" w:rsidRDefault="00174E4F" w:rsidP="00174E4F">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174E4F" w:rsidRPr="00B74312" w:rsidRDefault="00174E4F" w:rsidP="00174E4F">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174E4F" w:rsidRPr="00413B0E" w:rsidRDefault="00174E4F" w:rsidP="00174E4F">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174E4F" w:rsidRPr="00413B0E" w:rsidRDefault="00174E4F" w:rsidP="00174E4F">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174E4F" w:rsidRPr="00413B0E" w:rsidRDefault="00174E4F" w:rsidP="00174E4F">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174E4F" w:rsidRPr="00413B0E" w:rsidRDefault="00174E4F" w:rsidP="00174E4F">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174E4F" w:rsidRPr="00413B0E" w:rsidRDefault="00174E4F" w:rsidP="00174E4F">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174E4F" w:rsidRPr="00A20C4E" w:rsidRDefault="00174E4F" w:rsidP="00174E4F">
      <w:pPr>
        <w:numPr>
          <w:ilvl w:val="0"/>
          <w:numId w:val="42"/>
        </w:numPr>
        <w:spacing w:after="24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rFonts w:ascii="Times New Roman" w:eastAsia="Times New Roman" w:hAnsi="Times New Roman" w:cs="Times New Roman"/>
          <w:sz w:val="28"/>
          <w:szCs w:val="28"/>
          <w:lang w:eastAsia="ru-RU"/>
        </w:rPr>
        <w:t>.</w:t>
      </w:r>
    </w:p>
    <w:p w:rsidR="00174E4F" w:rsidRDefault="00174E4F" w:rsidP="00174E4F">
      <w:pPr>
        <w:spacing w:after="240" w:line="240" w:lineRule="auto"/>
        <w:ind w:left="720"/>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 xml:space="preserve">Модель </w:t>
      </w:r>
      <w:r>
        <w:rPr>
          <w:rFonts w:ascii="Times New Roman" w:eastAsia="Times New Roman" w:hAnsi="Times New Roman" w:cs="Times New Roman"/>
          <w:b/>
          <w:sz w:val="28"/>
          <w:szCs w:val="28"/>
          <w:lang w:eastAsia="ru-RU"/>
        </w:rPr>
        <w:t>сотрудничес</w:t>
      </w:r>
      <w:r w:rsidRPr="001B3D10">
        <w:rPr>
          <w:rFonts w:ascii="Times New Roman" w:eastAsia="Times New Roman" w:hAnsi="Times New Roman" w:cs="Times New Roman"/>
          <w:b/>
          <w:sz w:val="28"/>
          <w:szCs w:val="28"/>
          <w:lang w:eastAsia="ru-RU"/>
        </w:rPr>
        <w:t>тва семьи и ДОУ в течение года</w:t>
      </w:r>
    </w:p>
    <w:p w:rsidR="00174E4F" w:rsidRPr="00BE16CF" w:rsidRDefault="00174E4F" w:rsidP="00174E4F">
      <w:pPr>
        <w:spacing w:after="240" w:line="240" w:lineRule="auto"/>
        <w:ind w:left="720"/>
        <w:contextualSpacing/>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851"/>
        <w:gridCol w:w="2268"/>
      </w:tblGrid>
      <w:tr w:rsidR="00174E4F" w:rsidRPr="00413B0E" w:rsidTr="00461877">
        <w:tc>
          <w:tcPr>
            <w:tcW w:w="2628" w:type="dxa"/>
            <w:tcBorders>
              <w:top w:val="single" w:sz="4" w:space="0" w:color="auto"/>
              <w:left w:val="single" w:sz="4" w:space="0" w:color="auto"/>
              <w:bottom w:val="single" w:sz="4" w:space="0" w:color="auto"/>
              <w:right w:val="single" w:sz="4" w:space="0" w:color="auto"/>
            </w:tcBorders>
            <w:hideMark/>
          </w:tcPr>
          <w:p w:rsidR="00174E4F" w:rsidRPr="00864D62" w:rsidRDefault="00174E4F" w:rsidP="0046187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174E4F" w:rsidRPr="00864D62" w:rsidRDefault="00174E4F" w:rsidP="0046187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в жизни ДОУ</w:t>
            </w:r>
          </w:p>
        </w:tc>
        <w:tc>
          <w:tcPr>
            <w:tcW w:w="4851" w:type="dxa"/>
            <w:tcBorders>
              <w:top w:val="single" w:sz="4" w:space="0" w:color="auto"/>
              <w:left w:val="single" w:sz="4" w:space="0" w:color="auto"/>
              <w:bottom w:val="single" w:sz="4" w:space="0" w:color="auto"/>
              <w:right w:val="single" w:sz="4" w:space="0" w:color="auto"/>
            </w:tcBorders>
            <w:hideMark/>
          </w:tcPr>
          <w:p w:rsidR="00174E4F" w:rsidRPr="00864D62" w:rsidRDefault="00174E4F" w:rsidP="0046187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Формы участия</w:t>
            </w:r>
          </w:p>
        </w:tc>
        <w:tc>
          <w:tcPr>
            <w:tcW w:w="2268" w:type="dxa"/>
            <w:tcBorders>
              <w:top w:val="single" w:sz="4" w:space="0" w:color="auto"/>
              <w:left w:val="single" w:sz="4" w:space="0" w:color="auto"/>
              <w:bottom w:val="single" w:sz="4" w:space="0" w:color="auto"/>
              <w:right w:val="single" w:sz="4" w:space="0" w:color="auto"/>
            </w:tcBorders>
            <w:hideMark/>
          </w:tcPr>
          <w:p w:rsidR="00174E4F" w:rsidRPr="00864D62" w:rsidRDefault="00174E4F" w:rsidP="0046187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174E4F" w:rsidRPr="00864D62" w:rsidRDefault="00174E4F" w:rsidP="00461877">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174E4F" w:rsidRPr="00413B0E" w:rsidTr="00461877">
        <w:tc>
          <w:tcPr>
            <w:tcW w:w="2628"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проведении мониторинговых исследований</w:t>
            </w:r>
          </w:p>
        </w:tc>
        <w:tc>
          <w:tcPr>
            <w:tcW w:w="4851"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-интервьюирование</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268"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174E4F" w:rsidRPr="00413B0E" w:rsidTr="00461877">
        <w:tc>
          <w:tcPr>
            <w:tcW w:w="2628" w:type="dxa"/>
            <w:tcBorders>
              <w:top w:val="single" w:sz="4" w:space="0" w:color="auto"/>
              <w:left w:val="single" w:sz="4" w:space="0" w:color="auto"/>
              <w:bottom w:val="single" w:sz="4" w:space="0" w:color="auto"/>
              <w:right w:val="single" w:sz="4" w:space="0" w:color="auto"/>
            </w:tcBorders>
          </w:tcPr>
          <w:p w:rsidR="00174E4F" w:rsidRPr="00413B0E" w:rsidRDefault="00174E4F" w:rsidP="0046187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создании условий</w:t>
            </w:r>
          </w:p>
          <w:p w:rsidR="00174E4F" w:rsidRPr="00413B0E" w:rsidRDefault="00174E4F" w:rsidP="00461877">
            <w:pPr>
              <w:spacing w:after="0" w:line="240" w:lineRule="auto"/>
              <w:rPr>
                <w:rFonts w:ascii="Times New Roman" w:eastAsia="Times New Roman" w:hAnsi="Times New Roman" w:cs="Times New Roman"/>
                <w:b/>
                <w:sz w:val="28"/>
                <w:szCs w:val="28"/>
                <w:lang w:eastAsia="ru-RU"/>
              </w:rPr>
            </w:pPr>
          </w:p>
        </w:tc>
        <w:tc>
          <w:tcPr>
            <w:tcW w:w="4851"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-оказание помощи в ремонтных работах;</w:t>
            </w:r>
          </w:p>
        </w:tc>
        <w:tc>
          <w:tcPr>
            <w:tcW w:w="2268" w:type="dxa"/>
            <w:tcBorders>
              <w:top w:val="single" w:sz="4" w:space="0" w:color="auto"/>
              <w:left w:val="single" w:sz="4" w:space="0" w:color="auto"/>
              <w:bottom w:val="single" w:sz="4" w:space="0" w:color="auto"/>
              <w:right w:val="single" w:sz="4" w:space="0" w:color="auto"/>
            </w:tcBorders>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ежегодно</w:t>
            </w:r>
          </w:p>
        </w:tc>
      </w:tr>
      <w:tr w:rsidR="00174E4F" w:rsidRPr="00413B0E" w:rsidTr="00461877">
        <w:tc>
          <w:tcPr>
            <w:tcW w:w="2628"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lastRenderedPageBreak/>
              <w:t>В управлении ДОУ</w:t>
            </w:r>
          </w:p>
        </w:tc>
        <w:tc>
          <w:tcPr>
            <w:tcW w:w="4851"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работе родительского комитета, Совета ДОУ; педагогических советах.</w:t>
            </w:r>
          </w:p>
        </w:tc>
        <w:tc>
          <w:tcPr>
            <w:tcW w:w="2268"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174E4F" w:rsidRPr="00413B0E" w:rsidTr="00461877">
        <w:tc>
          <w:tcPr>
            <w:tcW w:w="2628"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851"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-создание странички на сайте ДОУ;</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-родительские собрания;</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w:t>
            </w:r>
            <w:r>
              <w:rPr>
                <w:rFonts w:ascii="Times New Roman" w:eastAsia="Times New Roman" w:hAnsi="Times New Roman" w:cs="Times New Roman"/>
                <w:sz w:val="28"/>
                <w:szCs w:val="28"/>
                <w:lang w:eastAsia="ru-RU"/>
              </w:rPr>
              <w:t xml:space="preserve">к газеты для родителей </w:t>
            </w:r>
          </w:p>
        </w:tc>
        <w:tc>
          <w:tcPr>
            <w:tcW w:w="2268" w:type="dxa"/>
            <w:tcBorders>
              <w:top w:val="single" w:sz="4" w:space="0" w:color="auto"/>
              <w:left w:val="single" w:sz="4" w:space="0" w:color="auto"/>
              <w:bottom w:val="single" w:sz="4" w:space="0" w:color="auto"/>
              <w:right w:val="single" w:sz="4" w:space="0" w:color="auto"/>
            </w:tcBorders>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Обновление постоянно</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174E4F" w:rsidRPr="00413B0E" w:rsidTr="00461877">
        <w:tc>
          <w:tcPr>
            <w:tcW w:w="2628" w:type="dxa"/>
            <w:tcBorders>
              <w:top w:val="single" w:sz="4" w:space="0" w:color="auto"/>
              <w:left w:val="single" w:sz="4" w:space="0" w:color="auto"/>
              <w:bottom w:val="single" w:sz="4" w:space="0" w:color="auto"/>
              <w:right w:val="single" w:sz="4" w:space="0" w:color="auto"/>
            </w:tcBorders>
          </w:tcPr>
          <w:p w:rsidR="00174E4F" w:rsidRPr="00413B0E" w:rsidRDefault="00174E4F" w:rsidP="0046187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воспитательно-образовательном процессе ДОУ, направленном на установление сотрудничества и партнерских отношений</w:t>
            </w:r>
          </w:p>
          <w:p w:rsidR="00174E4F" w:rsidRPr="00413B0E" w:rsidRDefault="00174E4F" w:rsidP="00461877">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174E4F" w:rsidRPr="00413B0E" w:rsidRDefault="00174E4F" w:rsidP="00461877">
            <w:pPr>
              <w:spacing w:after="0" w:line="240" w:lineRule="auto"/>
              <w:rPr>
                <w:rFonts w:ascii="Times New Roman" w:eastAsia="Times New Roman" w:hAnsi="Times New Roman" w:cs="Times New Roman"/>
                <w:b/>
                <w:sz w:val="28"/>
                <w:szCs w:val="28"/>
                <w:lang w:eastAsia="ru-RU"/>
              </w:rPr>
            </w:pPr>
          </w:p>
        </w:tc>
        <w:tc>
          <w:tcPr>
            <w:tcW w:w="4851" w:type="dxa"/>
            <w:tcBorders>
              <w:top w:val="single" w:sz="4" w:space="0" w:color="auto"/>
              <w:left w:val="single" w:sz="4" w:space="0" w:color="auto"/>
              <w:bottom w:val="single" w:sz="4" w:space="0" w:color="auto"/>
              <w:right w:val="single" w:sz="4" w:space="0" w:color="auto"/>
            </w:tcBorders>
            <w:hideMark/>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-Дни открытых дверей.</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Встречи с интересными людьми</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174E4F" w:rsidRPr="00413B0E" w:rsidRDefault="00174E4F" w:rsidP="00461877">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268" w:type="dxa"/>
            <w:tcBorders>
              <w:top w:val="single" w:sz="4" w:space="0" w:color="auto"/>
              <w:left w:val="single" w:sz="4" w:space="0" w:color="auto"/>
              <w:bottom w:val="single" w:sz="4" w:space="0" w:color="auto"/>
              <w:right w:val="single" w:sz="4" w:space="0" w:color="auto"/>
            </w:tcBorders>
          </w:tcPr>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2-3 раза в год</w:t>
            </w:r>
          </w:p>
          <w:p w:rsidR="00174E4F" w:rsidRPr="00413B0E" w:rsidRDefault="00174E4F" w:rsidP="00461877">
            <w:pPr>
              <w:spacing w:after="0" w:line="240" w:lineRule="auto"/>
              <w:rPr>
                <w:rFonts w:ascii="Times New Roman" w:eastAsia="Times New Roman" w:hAnsi="Times New Roman" w:cs="Times New Roman"/>
                <w:sz w:val="28"/>
                <w:szCs w:val="28"/>
                <w:lang w:eastAsia="ru-RU"/>
              </w:rPr>
            </w:pPr>
          </w:p>
          <w:p w:rsidR="00174E4F" w:rsidRPr="00501B5B" w:rsidRDefault="00174E4F" w:rsidP="00461877">
            <w:pPr>
              <w:pStyle w:val="a3"/>
              <w:numPr>
                <w:ilvl w:val="0"/>
                <w:numId w:val="41"/>
              </w:numPr>
              <w:spacing w:after="0" w:line="240" w:lineRule="auto"/>
              <w:rPr>
                <w:rFonts w:ascii="Times New Roman" w:hAnsi="Times New Roman"/>
                <w:sz w:val="28"/>
                <w:szCs w:val="28"/>
              </w:rPr>
            </w:pPr>
            <w:r w:rsidRPr="00501B5B">
              <w:rPr>
                <w:rFonts w:ascii="Times New Roman" w:hAnsi="Times New Roman"/>
                <w:sz w:val="28"/>
                <w:szCs w:val="28"/>
              </w:rPr>
              <w:t>раз в год</w:t>
            </w:r>
          </w:p>
        </w:tc>
      </w:tr>
    </w:tbl>
    <w:p w:rsidR="00174E4F" w:rsidRDefault="00174E4F" w:rsidP="00174E4F">
      <w:pPr>
        <w:spacing w:after="0" w:line="240" w:lineRule="auto"/>
        <w:rPr>
          <w:rFonts w:ascii="Times New Roman" w:hAnsi="Times New Roman" w:cs="Times New Roman"/>
          <w:sz w:val="28"/>
          <w:szCs w:val="28"/>
        </w:rPr>
      </w:pPr>
    </w:p>
    <w:p w:rsidR="00174E4F" w:rsidRPr="009B1E01" w:rsidRDefault="00174E4F" w:rsidP="00174E4F">
      <w:pPr>
        <w:spacing w:after="120" w:line="240" w:lineRule="auto"/>
        <w:jc w:val="center"/>
        <w:rPr>
          <w:rFonts w:ascii="Times New Roman" w:hAnsi="Times New Roman" w:cs="Times New Roman"/>
          <w:sz w:val="28"/>
          <w:szCs w:val="28"/>
        </w:rPr>
      </w:pPr>
      <w:r>
        <w:rPr>
          <w:rFonts w:ascii="Times New Roman" w:hAnsi="Times New Roman" w:cs="Times New Roman"/>
          <w:b/>
          <w:i/>
          <w:sz w:val="32"/>
          <w:szCs w:val="32"/>
        </w:rPr>
        <w:t xml:space="preserve">2.7.  </w:t>
      </w:r>
      <w:r w:rsidRPr="006B052B">
        <w:rPr>
          <w:rFonts w:ascii="Times New Roman" w:hAnsi="Times New Roman" w:cs="Times New Roman"/>
          <w:b/>
          <w:i/>
          <w:sz w:val="32"/>
          <w:szCs w:val="32"/>
        </w:rPr>
        <w:t>Содержание коррекционной работы.</w:t>
      </w:r>
    </w:p>
    <w:p w:rsidR="00174E4F" w:rsidRPr="00A17CC3" w:rsidRDefault="00174E4F" w:rsidP="00174E4F">
      <w:pPr>
        <w:spacing w:after="0" w:line="240" w:lineRule="auto"/>
        <w:contextualSpacing/>
        <w:jc w:val="center"/>
        <w:rPr>
          <w:rFonts w:ascii="Times New Roman" w:hAnsi="Times New Roman" w:cs="Times New Roman"/>
          <w:b/>
          <w:i/>
          <w:sz w:val="28"/>
          <w:szCs w:val="28"/>
        </w:rPr>
      </w:pPr>
      <w:r w:rsidRPr="00A17CC3">
        <w:rPr>
          <w:rFonts w:ascii="Times New Roman" w:hAnsi="Times New Roman" w:cs="Times New Roman"/>
          <w:b/>
          <w:i/>
          <w:sz w:val="28"/>
          <w:szCs w:val="28"/>
        </w:rPr>
        <w:t>Система работы учителя-логопеда</w:t>
      </w:r>
    </w:p>
    <w:p w:rsidR="00174E4F" w:rsidRPr="00535960" w:rsidRDefault="00174E4F" w:rsidP="00174E4F">
      <w:pPr>
        <w:pStyle w:val="a5"/>
        <w:spacing w:before="0" w:after="0"/>
        <w:ind w:firstLine="709"/>
        <w:jc w:val="both"/>
        <w:rPr>
          <w:sz w:val="28"/>
          <w:szCs w:val="28"/>
        </w:rPr>
      </w:pPr>
      <w:r w:rsidRPr="00535960">
        <w:rPr>
          <w:sz w:val="28"/>
          <w:szCs w:val="28"/>
        </w:rPr>
        <w:t>На логопедические занятия от</w:t>
      </w:r>
      <w:r>
        <w:rPr>
          <w:sz w:val="28"/>
          <w:szCs w:val="28"/>
        </w:rPr>
        <w:t>бираются дети  старшего возраста</w:t>
      </w:r>
      <w:r w:rsidRPr="00535960">
        <w:rPr>
          <w:sz w:val="28"/>
          <w:szCs w:val="28"/>
        </w:rPr>
        <w:t>, имеющие нарушения произношения отдельных звуков, фонетико-фонематические нарушения, не</w:t>
      </w:r>
      <w:r>
        <w:rPr>
          <w:sz w:val="28"/>
          <w:szCs w:val="28"/>
        </w:rPr>
        <w:t xml:space="preserve"> </w:t>
      </w:r>
      <w:r w:rsidRPr="00535960">
        <w:rPr>
          <w:sz w:val="28"/>
          <w:szCs w:val="28"/>
        </w:rPr>
        <w:t>резко выраженное общее недоразвитие речи.</w:t>
      </w:r>
    </w:p>
    <w:p w:rsidR="00174E4F" w:rsidRPr="00535960" w:rsidRDefault="00174E4F" w:rsidP="00174E4F">
      <w:pPr>
        <w:pStyle w:val="a5"/>
        <w:spacing w:before="0" w:after="0"/>
        <w:ind w:firstLine="709"/>
        <w:jc w:val="both"/>
        <w:rPr>
          <w:sz w:val="28"/>
          <w:szCs w:val="28"/>
        </w:rPr>
      </w:pPr>
      <w:r w:rsidRPr="00535960">
        <w:rPr>
          <w:sz w:val="28"/>
          <w:szCs w:val="28"/>
        </w:rPr>
        <w:t xml:space="preserve"> Дети с общим недоразвитием речи 1-3 уровня, заиканием не подлежат прием</w:t>
      </w:r>
      <w:r>
        <w:rPr>
          <w:sz w:val="28"/>
          <w:szCs w:val="28"/>
        </w:rPr>
        <w:t>у на логопедические занятия в М</w:t>
      </w:r>
      <w:r>
        <w:rPr>
          <w:rFonts w:eastAsia="Calibri"/>
          <w:color w:val="000000" w:themeColor="text1"/>
          <w:sz w:val="28"/>
          <w:szCs w:val="28"/>
        </w:rPr>
        <w:t>Б</w:t>
      </w:r>
      <w:r w:rsidRPr="00535960">
        <w:rPr>
          <w:sz w:val="28"/>
          <w:szCs w:val="28"/>
        </w:rPr>
        <w:t xml:space="preserve">ДОУ,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ребенка со сложной речевой патологией учитель-логопед не </w:t>
      </w:r>
      <w:r w:rsidRPr="00535960">
        <w:rPr>
          <w:sz w:val="28"/>
          <w:szCs w:val="28"/>
        </w:rPr>
        <w:lastRenderedPageBreak/>
        <w:t>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174E4F" w:rsidRPr="00535960" w:rsidRDefault="00174E4F" w:rsidP="00174E4F">
      <w:pPr>
        <w:pStyle w:val="a5"/>
        <w:spacing w:before="0" w:after="0"/>
        <w:ind w:firstLine="709"/>
        <w:jc w:val="both"/>
        <w:rPr>
          <w:sz w:val="28"/>
          <w:szCs w:val="28"/>
        </w:rPr>
      </w:pPr>
      <w:r w:rsidRPr="00535960">
        <w:rPr>
          <w:sz w:val="28"/>
          <w:szCs w:val="28"/>
        </w:rPr>
        <w:t>Предельная наполняемость логопедического пункта – 25 человек. Нагрузка учителя-логопеда на 1,0 ставку предусматривает одновременную работу по коррекции речи от 20 до 25 детей.</w:t>
      </w:r>
    </w:p>
    <w:p w:rsidR="00174E4F" w:rsidRDefault="00174E4F" w:rsidP="00174E4F">
      <w:pPr>
        <w:pStyle w:val="a5"/>
        <w:spacing w:before="0" w:after="0"/>
        <w:ind w:firstLine="709"/>
        <w:jc w:val="both"/>
        <w:rPr>
          <w:sz w:val="28"/>
          <w:szCs w:val="28"/>
        </w:rPr>
      </w:pPr>
      <w:r w:rsidRPr="00535960">
        <w:rPr>
          <w:sz w:val="28"/>
          <w:szCs w:val="28"/>
        </w:rPr>
        <w:t>Зачисление на занятия осуществляется на основе обследования речи 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тавляет логопед, 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rsidR="00174E4F" w:rsidRPr="00535960" w:rsidRDefault="00174E4F" w:rsidP="00174E4F">
      <w:pPr>
        <w:pStyle w:val="a5"/>
        <w:tabs>
          <w:tab w:val="num" w:pos="2775"/>
        </w:tabs>
        <w:spacing w:before="0" w:after="0"/>
        <w:ind w:firstLine="709"/>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rsidR="00174E4F" w:rsidRPr="00535960" w:rsidRDefault="00174E4F" w:rsidP="00174E4F">
      <w:pPr>
        <w:pStyle w:val="a5"/>
        <w:tabs>
          <w:tab w:val="num" w:pos="2775"/>
        </w:tabs>
        <w:spacing w:before="0" w:after="0"/>
        <w:ind w:firstLine="709"/>
        <w:jc w:val="both"/>
        <w:rPr>
          <w:sz w:val="28"/>
          <w:szCs w:val="28"/>
        </w:rPr>
      </w:pPr>
    </w:p>
    <w:p w:rsidR="00174E4F" w:rsidRPr="00535960" w:rsidRDefault="00174E4F" w:rsidP="00174E4F">
      <w:pPr>
        <w:pStyle w:val="a5"/>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174E4F" w:rsidRPr="00535960" w:rsidRDefault="00174E4F" w:rsidP="00174E4F">
      <w:pPr>
        <w:pStyle w:val="a5"/>
        <w:spacing w:before="0" w:after="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174E4F" w:rsidRPr="00535960" w:rsidRDefault="00174E4F" w:rsidP="00174E4F">
      <w:pPr>
        <w:pStyle w:val="a5"/>
        <w:spacing w:before="0" w:after="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174E4F" w:rsidRPr="00535960" w:rsidRDefault="00174E4F" w:rsidP="00174E4F">
      <w:pPr>
        <w:pStyle w:val="a5"/>
        <w:spacing w:before="0" w:after="0"/>
        <w:ind w:firstLine="709"/>
        <w:jc w:val="both"/>
        <w:rPr>
          <w:sz w:val="28"/>
          <w:szCs w:val="28"/>
        </w:rPr>
      </w:pPr>
      <w:r w:rsidRPr="00535960">
        <w:rPr>
          <w:sz w:val="28"/>
          <w:szCs w:val="28"/>
        </w:rPr>
        <w:t xml:space="preserve">На занятия к учителю-логопеду зачисляются воспитанники ДОУ, имеющие нарушения в развитии устной речи  – не резко </w:t>
      </w:r>
      <w:proofErr w:type="gramStart"/>
      <w:r w:rsidRPr="00535960">
        <w:rPr>
          <w:sz w:val="28"/>
          <w:szCs w:val="28"/>
        </w:rPr>
        <w:t>выраженное</w:t>
      </w:r>
      <w:proofErr w:type="gramEnd"/>
      <w:r w:rsidRPr="00535960">
        <w:rPr>
          <w:sz w:val="28"/>
          <w:szCs w:val="28"/>
        </w:rPr>
        <w:t xml:space="preserve">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174E4F" w:rsidRPr="00535960" w:rsidRDefault="00174E4F" w:rsidP="00174E4F">
      <w:pPr>
        <w:pStyle w:val="a5"/>
        <w:spacing w:before="0" w:after="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174E4F" w:rsidRPr="00535960" w:rsidRDefault="00174E4F" w:rsidP="00174E4F">
      <w:pPr>
        <w:pStyle w:val="a5"/>
        <w:spacing w:before="0" w:after="0"/>
        <w:ind w:firstLine="709"/>
        <w:jc w:val="both"/>
        <w:rPr>
          <w:sz w:val="28"/>
          <w:szCs w:val="28"/>
        </w:rPr>
      </w:pPr>
      <w:r w:rsidRPr="00535960">
        <w:rPr>
          <w:sz w:val="28"/>
          <w:szCs w:val="28"/>
        </w:rPr>
        <w:t xml:space="preserve">На каждого воспитанника, зачисленного на занятия, учитель-логопед заполняет речевую карту и индивидуальный план. </w:t>
      </w:r>
    </w:p>
    <w:p w:rsidR="00174E4F" w:rsidRPr="00EB6DCA" w:rsidRDefault="00174E4F" w:rsidP="00174E4F">
      <w:pPr>
        <w:spacing w:after="12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174E4F" w:rsidRPr="00535960" w:rsidRDefault="00174E4F" w:rsidP="00174E4F">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174E4F" w:rsidRPr="00535960" w:rsidRDefault="00174E4F" w:rsidP="00174E4F">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lastRenderedPageBreak/>
        <w:t>учителя-логопеда</w:t>
      </w:r>
    </w:p>
    <w:p w:rsidR="00174E4F" w:rsidRPr="00535960" w:rsidRDefault="00174E4F" w:rsidP="00174E4F">
      <w:pPr>
        <w:pStyle w:val="a5"/>
        <w:spacing w:before="0" w:after="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174E4F" w:rsidRPr="00535960" w:rsidRDefault="00174E4F" w:rsidP="00174E4F">
      <w:pPr>
        <w:pStyle w:val="a5"/>
        <w:spacing w:before="0" w:after="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w:t>
      </w:r>
      <w:proofErr w:type="gramStart"/>
      <w:r w:rsidRPr="00535960">
        <w:rPr>
          <w:sz w:val="28"/>
          <w:szCs w:val="28"/>
        </w:rPr>
        <w:t>х-</w:t>
      </w:r>
      <w:proofErr w:type="gramEnd"/>
      <w:r w:rsidRPr="00535960">
        <w:rPr>
          <w:sz w:val="28"/>
          <w:szCs w:val="28"/>
        </w:rPr>
        <w:t xml:space="preserve"> трёх раз в неделю.</w:t>
      </w:r>
    </w:p>
    <w:p w:rsidR="00174E4F" w:rsidRPr="00535960" w:rsidRDefault="00174E4F" w:rsidP="00174E4F">
      <w:pPr>
        <w:pStyle w:val="a5"/>
        <w:tabs>
          <w:tab w:val="left" w:pos="360"/>
        </w:tabs>
        <w:spacing w:before="0" w:after="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174E4F" w:rsidRPr="00535960" w:rsidRDefault="00174E4F" w:rsidP="00174E4F">
      <w:pPr>
        <w:pStyle w:val="a5"/>
        <w:tabs>
          <w:tab w:val="left" w:pos="360"/>
        </w:tabs>
        <w:spacing w:before="0" w:after="0"/>
        <w:ind w:firstLine="709"/>
        <w:jc w:val="both"/>
        <w:rPr>
          <w:sz w:val="28"/>
          <w:szCs w:val="28"/>
        </w:rPr>
      </w:pPr>
      <w:r w:rsidRPr="00535960">
        <w:rPr>
          <w:sz w:val="28"/>
          <w:szCs w:val="28"/>
        </w:rPr>
        <w:t xml:space="preserve">Занятия с детьми на </w:t>
      </w:r>
      <w:proofErr w:type="spellStart"/>
      <w:r w:rsidRPr="00535960">
        <w:rPr>
          <w:sz w:val="28"/>
          <w:szCs w:val="28"/>
        </w:rPr>
        <w:t>логопункте</w:t>
      </w:r>
      <w:proofErr w:type="spellEnd"/>
      <w:r w:rsidRPr="00535960">
        <w:rPr>
          <w:sz w:val="28"/>
          <w:szCs w:val="28"/>
        </w:rPr>
        <w:t xml:space="preserve"> проводятся ежедневно как в часы, свободные от занятий в режиме дня, так и во время их проведения, по </w:t>
      </w:r>
      <w:proofErr w:type="gramStart"/>
      <w:r w:rsidRPr="00535960">
        <w:rPr>
          <w:sz w:val="28"/>
          <w:szCs w:val="28"/>
        </w:rPr>
        <w:t>графику</w:t>
      </w:r>
      <w:proofErr w:type="gramEnd"/>
      <w:r w:rsidRPr="00535960">
        <w:rPr>
          <w:sz w:val="28"/>
          <w:szCs w:val="28"/>
        </w:rPr>
        <w:t xml:space="preserve">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174E4F" w:rsidRPr="00E57421" w:rsidRDefault="00174E4F" w:rsidP="00174E4F">
      <w:pPr>
        <w:pStyle w:val="a5"/>
        <w:spacing w:before="0" w:after="120"/>
        <w:ind w:firstLine="709"/>
        <w:jc w:val="both"/>
        <w:rPr>
          <w:sz w:val="28"/>
          <w:szCs w:val="28"/>
        </w:rPr>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174E4F" w:rsidRPr="00820610" w:rsidRDefault="00174E4F" w:rsidP="00174E4F">
      <w:pPr>
        <w:spacing w:after="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174E4F" w:rsidRPr="00C179A0" w:rsidRDefault="00174E4F" w:rsidP="00174E4F">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w:t>
      </w:r>
      <w:proofErr w:type="spellStart"/>
      <w:r w:rsidRPr="00C179A0">
        <w:rPr>
          <w:rFonts w:ascii="Times New Roman" w:eastAsia="Times New Roman" w:hAnsi="Times New Roman" w:cs="Times New Roman"/>
          <w:color w:val="000000"/>
          <w:sz w:val="28"/>
          <w:szCs w:val="28"/>
          <w:lang w:eastAsia="ru-RU"/>
        </w:rPr>
        <w:t>Н.Е.Вераксы</w:t>
      </w:r>
      <w:proofErr w:type="spellEnd"/>
      <w:r w:rsidRPr="00C179A0">
        <w:rPr>
          <w:rFonts w:ascii="Times New Roman" w:eastAsia="Times New Roman" w:hAnsi="Times New Roman" w:cs="Times New Roman"/>
          <w:color w:val="000000"/>
          <w:sz w:val="28"/>
          <w:szCs w:val="28"/>
          <w:lang w:eastAsia="ru-RU"/>
        </w:rPr>
        <w:t>, Т.С.Комаровой, М.А.Васильевой</w:t>
      </w:r>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174E4F" w:rsidRDefault="00174E4F" w:rsidP="00174E4F">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174E4F" w:rsidRDefault="00174E4F" w:rsidP="00174E4F">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174E4F" w:rsidRDefault="00174E4F" w:rsidP="00174E4F">
      <w:pPr>
        <w:pStyle w:val="a3"/>
        <w:widowControl w:val="0"/>
        <w:numPr>
          <w:ilvl w:val="0"/>
          <w:numId w:val="89"/>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174E4F" w:rsidRDefault="00174E4F" w:rsidP="00174E4F">
      <w:pPr>
        <w:pStyle w:val="a3"/>
        <w:widowControl w:val="0"/>
        <w:numPr>
          <w:ilvl w:val="0"/>
          <w:numId w:val="89"/>
        </w:numPr>
        <w:suppressAutoHyphens/>
        <w:spacing w:after="120" w:line="240" w:lineRule="auto"/>
        <w:contextualSpacing w:val="0"/>
        <w:jc w:val="both"/>
        <w:rPr>
          <w:rFonts w:ascii="Times New Roman" w:hAnsi="Times New Roman" w:cs="Times New Roman"/>
          <w:sz w:val="28"/>
          <w:szCs w:val="28"/>
        </w:rPr>
      </w:pPr>
      <w:r w:rsidRPr="00A928C4">
        <w:rPr>
          <w:rFonts w:ascii="Times New Roman" w:hAnsi="Times New Roman" w:cs="Times New Roman"/>
          <w:sz w:val="28"/>
          <w:szCs w:val="28"/>
        </w:rPr>
        <w:t xml:space="preserve"> «Программа коррекционно-развивающей работы в логопедической группе детского сада для детей с общим недоразвитием речи (4-7лет)» Н.В. </w:t>
      </w:r>
      <w:proofErr w:type="spellStart"/>
      <w:r w:rsidRPr="00A928C4">
        <w:rPr>
          <w:rFonts w:ascii="Times New Roman" w:hAnsi="Times New Roman" w:cs="Times New Roman"/>
          <w:sz w:val="28"/>
          <w:szCs w:val="28"/>
        </w:rPr>
        <w:t>Нищева</w:t>
      </w:r>
      <w:proofErr w:type="spellEnd"/>
      <w:r w:rsidRPr="00A928C4">
        <w:rPr>
          <w:rFonts w:ascii="Times New Roman" w:hAnsi="Times New Roman" w:cs="Times New Roman"/>
          <w:sz w:val="28"/>
          <w:szCs w:val="28"/>
        </w:rPr>
        <w:t>.</w:t>
      </w:r>
    </w:p>
    <w:p w:rsidR="00174E4F" w:rsidRPr="00EB6DCA" w:rsidRDefault="00174E4F" w:rsidP="00174E4F">
      <w:pPr>
        <w:pStyle w:val="a3"/>
        <w:widowControl w:val="0"/>
        <w:numPr>
          <w:ilvl w:val="0"/>
          <w:numId w:val="89"/>
        </w:numPr>
        <w:suppressAutoHyphens/>
        <w:spacing w:after="120" w:line="240" w:lineRule="auto"/>
        <w:contextualSpacing w:val="0"/>
        <w:jc w:val="both"/>
        <w:rPr>
          <w:rFonts w:ascii="Times New Roman" w:hAnsi="Times New Roman" w:cs="Times New Roman"/>
          <w:sz w:val="28"/>
          <w:szCs w:val="28"/>
        </w:rPr>
      </w:pPr>
    </w:p>
    <w:p w:rsidR="00174E4F" w:rsidRPr="00EB6DCA" w:rsidRDefault="00174E4F" w:rsidP="00174E4F">
      <w:pPr>
        <w:spacing w:after="0" w:line="240" w:lineRule="auto"/>
        <w:jc w:val="center"/>
        <w:rPr>
          <w:rFonts w:ascii="Times New Roman" w:hAnsi="Times New Roman" w:cs="Times New Roman"/>
          <w:b/>
          <w:i/>
          <w:color w:val="000000" w:themeColor="text1"/>
          <w:sz w:val="28"/>
          <w:szCs w:val="28"/>
        </w:rPr>
      </w:pPr>
      <w:r w:rsidRPr="00EB6DCA">
        <w:rPr>
          <w:rFonts w:ascii="Times New Roman" w:hAnsi="Times New Roman" w:cs="Times New Roman"/>
          <w:b/>
          <w:i/>
          <w:color w:val="000000" w:themeColor="text1"/>
          <w:sz w:val="28"/>
          <w:szCs w:val="28"/>
        </w:rPr>
        <w:t>Система работы педагога-психолога</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lastRenderedPageBreak/>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174E4F" w:rsidRPr="000615E4" w:rsidRDefault="00174E4F" w:rsidP="00174E4F">
      <w:pPr>
        <w:spacing w:after="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ДОУ) и  в плановом порядке – во всех возрастных группах. </w:t>
      </w:r>
    </w:p>
    <w:p w:rsidR="00174E4F"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174E4F" w:rsidRPr="000615E4" w:rsidRDefault="00174E4F" w:rsidP="00174E4F">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174E4F" w:rsidRPr="000615E4" w:rsidRDefault="00174E4F" w:rsidP="00174E4F">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174E4F" w:rsidRPr="00CF2470" w:rsidRDefault="00174E4F" w:rsidP="00174E4F">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174E4F" w:rsidRPr="000615E4" w:rsidRDefault="00174E4F" w:rsidP="00174E4F">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w:t>
      </w: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развивающую направленность (в случае, если результаты диагностики показывают нарушения). </w:t>
      </w:r>
    </w:p>
    <w:p w:rsidR="00174E4F" w:rsidRPr="000615E4" w:rsidRDefault="00174E4F" w:rsidP="00174E4F">
      <w:pPr>
        <w:spacing w:after="120" w:line="240" w:lineRule="auto"/>
        <w:ind w:firstLine="708"/>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174E4F" w:rsidRPr="000615E4" w:rsidRDefault="00174E4F" w:rsidP="00174E4F">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w:t>
      </w:r>
      <w:proofErr w:type="spellStart"/>
      <w:r w:rsidRPr="000615E4">
        <w:rPr>
          <w:rFonts w:ascii="Times New Roman" w:eastAsia="Times New Roman" w:hAnsi="Times New Roman" w:cs="Times New Roman"/>
          <w:color w:val="000000" w:themeColor="text1"/>
          <w:sz w:val="28"/>
          <w:szCs w:val="28"/>
          <w:lang w:eastAsia="ru-RU"/>
        </w:rPr>
        <w:t>психопрофилактики</w:t>
      </w:r>
      <w:proofErr w:type="spellEnd"/>
      <w:r w:rsidRPr="000615E4">
        <w:rPr>
          <w:rFonts w:ascii="Times New Roman" w:eastAsia="Times New Roman" w:hAnsi="Times New Roman" w:cs="Times New Roman"/>
          <w:color w:val="000000" w:themeColor="text1"/>
          <w:sz w:val="28"/>
          <w:szCs w:val="28"/>
          <w:lang w:eastAsia="ru-RU"/>
        </w:rPr>
        <w:t xml:space="preserve">,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174E4F" w:rsidRPr="000615E4" w:rsidRDefault="00174E4F" w:rsidP="00174E4F">
      <w:pPr>
        <w:spacing w:after="0" w:line="240" w:lineRule="auto"/>
        <w:ind w:firstLine="600"/>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организуется по запросу самих родителей или педагогов, по итогам психологической диагностики. </w:t>
      </w:r>
    </w:p>
    <w:p w:rsidR="00174E4F" w:rsidRPr="000615E4" w:rsidRDefault="00174E4F" w:rsidP="00174E4F">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включает:</w:t>
      </w:r>
    </w:p>
    <w:p w:rsidR="00174E4F" w:rsidRPr="00844D39" w:rsidRDefault="00174E4F" w:rsidP="00174E4F">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174E4F" w:rsidRPr="00844D39" w:rsidRDefault="00174E4F" w:rsidP="00174E4F">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174E4F" w:rsidRPr="00844D39" w:rsidRDefault="00174E4F" w:rsidP="00174E4F">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174E4F" w:rsidRPr="000D09E3" w:rsidRDefault="00174E4F" w:rsidP="00174E4F">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Развитие способности к дифференциации эмоциональных состояний.</w:t>
      </w:r>
    </w:p>
    <w:p w:rsidR="00174E4F" w:rsidRPr="00A20C4E" w:rsidRDefault="00174E4F" w:rsidP="00174E4F">
      <w:pPr>
        <w:spacing w:after="12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174E4F" w:rsidRPr="000615E4" w:rsidRDefault="00174E4F" w:rsidP="00174E4F">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174E4F" w:rsidRPr="00844D39" w:rsidRDefault="00174E4F" w:rsidP="00174E4F">
      <w:pPr>
        <w:pStyle w:val="a3"/>
        <w:widowControl w:val="0"/>
        <w:numPr>
          <w:ilvl w:val="0"/>
          <w:numId w:val="49"/>
        </w:numPr>
        <w:suppressAutoHyphens/>
        <w:spacing w:after="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осуществляется в двух случаях:</w:t>
      </w:r>
    </w:p>
    <w:p w:rsidR="00174E4F" w:rsidRPr="00844D39" w:rsidRDefault="00174E4F" w:rsidP="00174E4F">
      <w:pPr>
        <w:pStyle w:val="a3"/>
        <w:widowControl w:val="0"/>
        <w:numPr>
          <w:ilvl w:val="0"/>
          <w:numId w:val="31"/>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 xml:space="preserve">Индивидуальная профилактическая коррекция – дополнительная работа </w:t>
      </w:r>
      <w:r w:rsidRPr="00844D39">
        <w:rPr>
          <w:rFonts w:ascii="Times New Roman" w:eastAsia="Times New Roman" w:hAnsi="Times New Roman" w:cs="Times New Roman"/>
          <w:color w:val="000000" w:themeColor="text1"/>
          <w:sz w:val="28"/>
          <w:szCs w:val="28"/>
          <w:lang w:eastAsia="ru-RU"/>
        </w:rPr>
        <w:lastRenderedPageBreak/>
        <w:t>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174E4F" w:rsidRPr="00844D39" w:rsidRDefault="00174E4F" w:rsidP="00174E4F">
      <w:pPr>
        <w:pStyle w:val="a3"/>
        <w:widowControl w:val="0"/>
        <w:numPr>
          <w:ilvl w:val="0"/>
          <w:numId w:val="31"/>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174E4F" w:rsidRPr="000615E4" w:rsidRDefault="00174E4F" w:rsidP="00174E4F">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174E4F" w:rsidRPr="00CF2470" w:rsidRDefault="00174E4F" w:rsidP="00174E4F">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174E4F" w:rsidRPr="00CF2470" w:rsidRDefault="00174E4F" w:rsidP="00174E4F">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сказкотерапия</w:t>
      </w:r>
      <w:proofErr w:type="spellEnd"/>
      <w:r w:rsidRPr="00CF2470">
        <w:rPr>
          <w:rFonts w:ascii="Times New Roman" w:eastAsia="Times New Roman" w:hAnsi="Times New Roman" w:cs="Times New Roman"/>
          <w:color w:val="000000" w:themeColor="text1"/>
          <w:sz w:val="28"/>
          <w:szCs w:val="28"/>
          <w:lang w:eastAsia="ru-RU"/>
        </w:rPr>
        <w:t>: чтение, проигрывание психотерапевтических сказок, составление историй совместно с ребенком;</w:t>
      </w:r>
    </w:p>
    <w:p w:rsidR="00174E4F" w:rsidRPr="00CF2470" w:rsidRDefault="00174E4F" w:rsidP="00174E4F">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психогимнастика</w:t>
      </w:r>
      <w:proofErr w:type="spellEnd"/>
      <w:r w:rsidRPr="00CF2470">
        <w:rPr>
          <w:rFonts w:ascii="Times New Roman" w:eastAsia="Times New Roman" w:hAnsi="Times New Roman" w:cs="Times New Roman"/>
          <w:color w:val="000000" w:themeColor="text1"/>
          <w:sz w:val="28"/>
          <w:szCs w:val="28"/>
          <w:lang w:eastAsia="ru-RU"/>
        </w:rPr>
        <w:t>;</w:t>
      </w:r>
    </w:p>
    <w:p w:rsidR="00174E4F" w:rsidRPr="00CF2470" w:rsidRDefault="00174E4F" w:rsidP="00174E4F">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куклотерапия</w:t>
      </w:r>
      <w:proofErr w:type="spellEnd"/>
      <w:r w:rsidRPr="00CF2470">
        <w:rPr>
          <w:rFonts w:ascii="Times New Roman" w:eastAsia="Times New Roman" w:hAnsi="Times New Roman" w:cs="Times New Roman"/>
          <w:color w:val="000000" w:themeColor="text1"/>
          <w:sz w:val="28"/>
          <w:szCs w:val="28"/>
          <w:lang w:eastAsia="ru-RU"/>
        </w:rPr>
        <w:t>: проигрывание историй, сюжет которых травмирует ребенка;</w:t>
      </w:r>
    </w:p>
    <w:p w:rsidR="00174E4F" w:rsidRPr="00CF2470" w:rsidRDefault="00174E4F" w:rsidP="00174E4F">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арттерапия</w:t>
      </w:r>
      <w:proofErr w:type="spellEnd"/>
      <w:r w:rsidRPr="00CF2470">
        <w:rPr>
          <w:rFonts w:ascii="Times New Roman" w:eastAsia="Times New Roman" w:hAnsi="Times New Roman" w:cs="Times New Roman"/>
          <w:color w:val="000000" w:themeColor="text1"/>
          <w:sz w:val="28"/>
          <w:szCs w:val="28"/>
          <w:lang w:eastAsia="ru-RU"/>
        </w:rPr>
        <w:t>: работа с красками, тестом;</w:t>
      </w:r>
    </w:p>
    <w:p w:rsidR="00174E4F" w:rsidRPr="00CF2470" w:rsidRDefault="00174E4F" w:rsidP="00174E4F">
      <w:pPr>
        <w:pStyle w:val="a3"/>
        <w:widowControl w:val="0"/>
        <w:numPr>
          <w:ilvl w:val="0"/>
          <w:numId w:val="46"/>
        </w:numPr>
        <w:suppressAutoHyphens/>
        <w:spacing w:after="12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174E4F" w:rsidRPr="000615E4" w:rsidRDefault="00174E4F" w:rsidP="00174E4F">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174E4F" w:rsidRPr="000615E4" w:rsidRDefault="00174E4F" w:rsidP="00174E4F">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tbl>
      <w:tblPr>
        <w:tblStyle w:val="a4"/>
        <w:tblW w:w="0" w:type="auto"/>
        <w:tblLook w:val="04A0"/>
      </w:tblPr>
      <w:tblGrid>
        <w:gridCol w:w="2391"/>
        <w:gridCol w:w="3348"/>
        <w:gridCol w:w="4115"/>
      </w:tblGrid>
      <w:tr w:rsidR="00174E4F" w:rsidRPr="000615E4" w:rsidTr="00461877">
        <w:tc>
          <w:tcPr>
            <w:tcW w:w="2093" w:type="dxa"/>
          </w:tcPr>
          <w:p w:rsidR="00174E4F" w:rsidRPr="00CF2470" w:rsidRDefault="00174E4F" w:rsidP="00461877">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174E4F" w:rsidRPr="00CF2470" w:rsidRDefault="00174E4F" w:rsidP="00461877">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174E4F" w:rsidRPr="00CF2470" w:rsidRDefault="00174E4F" w:rsidP="00461877">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174E4F" w:rsidRPr="000615E4" w:rsidTr="00461877">
        <w:tc>
          <w:tcPr>
            <w:tcW w:w="2093" w:type="dxa"/>
          </w:tcPr>
          <w:p w:rsidR="00174E4F" w:rsidRPr="00CF2470" w:rsidRDefault="00174E4F" w:rsidP="00461877">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174E4F" w:rsidRPr="00CF2470" w:rsidRDefault="00174E4F" w:rsidP="00461877">
            <w:pPr>
              <w:jc w:val="both"/>
              <w:rPr>
                <w:rFonts w:ascii="Times New Roman" w:hAnsi="Times New Roman" w:cs="Times New Roman"/>
                <w:b/>
                <w:color w:val="000000" w:themeColor="text1"/>
                <w:sz w:val="28"/>
                <w:szCs w:val="28"/>
              </w:rPr>
            </w:pPr>
          </w:p>
        </w:tc>
        <w:tc>
          <w:tcPr>
            <w:tcW w:w="3544" w:type="dxa"/>
          </w:tcPr>
          <w:p w:rsidR="00174E4F" w:rsidRPr="00844D39" w:rsidRDefault="00174E4F" w:rsidP="00174E4F">
            <w:pPr>
              <w:pStyle w:val="a3"/>
              <w:widowControl w:val="0"/>
              <w:numPr>
                <w:ilvl w:val="0"/>
                <w:numId w:val="50"/>
              </w:numPr>
              <w:suppressAutoHyphens/>
              <w:spacing w:after="0" w:line="240" w:lineRule="auto"/>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174E4F" w:rsidRPr="00844D39" w:rsidRDefault="00174E4F" w:rsidP="00174E4F">
            <w:pPr>
              <w:pStyle w:val="a3"/>
              <w:widowControl w:val="0"/>
              <w:numPr>
                <w:ilvl w:val="0"/>
                <w:numId w:val="50"/>
              </w:numPr>
              <w:suppressAutoHyphens/>
              <w:spacing w:after="0" w:line="240" w:lineRule="auto"/>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4500" w:type="dxa"/>
          </w:tcPr>
          <w:p w:rsidR="00174E4F" w:rsidRPr="00844D39" w:rsidRDefault="00174E4F" w:rsidP="00174E4F">
            <w:pPr>
              <w:pStyle w:val="a3"/>
              <w:widowControl w:val="0"/>
              <w:numPr>
                <w:ilvl w:val="0"/>
                <w:numId w:val="50"/>
              </w:numPr>
              <w:suppressAutoHyphens/>
              <w:spacing w:after="0" w:line="240" w:lineRule="auto"/>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174E4F" w:rsidRPr="000615E4" w:rsidTr="00461877">
        <w:tc>
          <w:tcPr>
            <w:tcW w:w="2093" w:type="dxa"/>
          </w:tcPr>
          <w:p w:rsidR="00174E4F" w:rsidRPr="00CF2470" w:rsidRDefault="00174E4F" w:rsidP="00461877">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 xml:space="preserve">Групповая </w:t>
            </w:r>
          </w:p>
          <w:p w:rsidR="00174E4F" w:rsidRPr="00CF2470" w:rsidRDefault="00174E4F" w:rsidP="00461877">
            <w:pPr>
              <w:jc w:val="both"/>
              <w:rPr>
                <w:rFonts w:ascii="Times New Roman" w:hAnsi="Times New Roman" w:cs="Times New Roman"/>
                <w:b/>
                <w:color w:val="000000" w:themeColor="text1"/>
                <w:sz w:val="28"/>
                <w:szCs w:val="28"/>
              </w:rPr>
            </w:pPr>
          </w:p>
        </w:tc>
        <w:tc>
          <w:tcPr>
            <w:tcW w:w="3544" w:type="dxa"/>
          </w:tcPr>
          <w:p w:rsidR="00174E4F" w:rsidRPr="00844D39" w:rsidRDefault="00174E4F" w:rsidP="00174E4F">
            <w:pPr>
              <w:pStyle w:val="a3"/>
              <w:widowControl w:val="0"/>
              <w:numPr>
                <w:ilvl w:val="0"/>
                <w:numId w:val="50"/>
              </w:numPr>
              <w:suppressAutoHyphens/>
              <w:spacing w:after="0" w:line="240" w:lineRule="auto"/>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174E4F" w:rsidRPr="00844D39" w:rsidRDefault="00174E4F" w:rsidP="00174E4F">
            <w:pPr>
              <w:pStyle w:val="a3"/>
              <w:widowControl w:val="0"/>
              <w:numPr>
                <w:ilvl w:val="0"/>
                <w:numId w:val="50"/>
              </w:numPr>
              <w:suppressAutoHyphens/>
              <w:spacing w:after="0" w:line="240" w:lineRule="auto"/>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174E4F" w:rsidRPr="00844D39" w:rsidRDefault="00174E4F" w:rsidP="00174E4F">
            <w:pPr>
              <w:pStyle w:val="a3"/>
              <w:widowControl w:val="0"/>
              <w:numPr>
                <w:ilvl w:val="0"/>
                <w:numId w:val="50"/>
              </w:numPr>
              <w:suppressAutoHyphens/>
              <w:spacing w:after="0" w:line="240" w:lineRule="auto"/>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174E4F" w:rsidRPr="00844D39" w:rsidRDefault="00174E4F" w:rsidP="00174E4F">
            <w:pPr>
              <w:pStyle w:val="a3"/>
              <w:widowControl w:val="0"/>
              <w:numPr>
                <w:ilvl w:val="0"/>
                <w:numId w:val="50"/>
              </w:numPr>
              <w:suppressAutoHyphens/>
              <w:spacing w:after="0" w:line="240" w:lineRule="auto"/>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174E4F" w:rsidRPr="00844D39" w:rsidRDefault="00174E4F" w:rsidP="00174E4F">
            <w:pPr>
              <w:pStyle w:val="a3"/>
              <w:widowControl w:val="0"/>
              <w:numPr>
                <w:ilvl w:val="0"/>
                <w:numId w:val="50"/>
              </w:numPr>
              <w:suppressAutoHyphens/>
              <w:spacing w:after="0" w:line="240" w:lineRule="auto"/>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174E4F" w:rsidRPr="00844D39" w:rsidRDefault="00174E4F" w:rsidP="00174E4F">
            <w:pPr>
              <w:pStyle w:val="a3"/>
              <w:widowControl w:val="0"/>
              <w:numPr>
                <w:ilvl w:val="0"/>
                <w:numId w:val="50"/>
              </w:numPr>
              <w:suppressAutoHyphens/>
              <w:spacing w:after="0" w:line="240" w:lineRule="auto"/>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тематические встречи (консультации, семинары-практикумы и т.д.) с родителями по заранее выбранной проблеме;</w:t>
            </w:r>
          </w:p>
          <w:p w:rsidR="00174E4F" w:rsidRPr="00844D39" w:rsidRDefault="00174E4F" w:rsidP="00174E4F">
            <w:pPr>
              <w:pStyle w:val="a3"/>
              <w:widowControl w:val="0"/>
              <w:numPr>
                <w:ilvl w:val="0"/>
                <w:numId w:val="50"/>
              </w:numPr>
              <w:suppressAutoHyphens/>
              <w:spacing w:after="0" w:line="240" w:lineRule="auto"/>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174E4F" w:rsidRPr="00844D39" w:rsidRDefault="00174E4F" w:rsidP="00174E4F">
            <w:pPr>
              <w:pStyle w:val="a3"/>
              <w:widowControl w:val="0"/>
              <w:numPr>
                <w:ilvl w:val="0"/>
                <w:numId w:val="50"/>
              </w:numPr>
              <w:suppressAutoHyphens/>
              <w:spacing w:after="0" w:line="240" w:lineRule="auto"/>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174E4F" w:rsidRPr="000615E4" w:rsidRDefault="00174E4F" w:rsidP="00174E4F">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МЕТОДИЧЕСКАЯ РАБОТА:</w:t>
      </w:r>
    </w:p>
    <w:p w:rsidR="00174E4F" w:rsidRPr="00CF2470" w:rsidRDefault="00174E4F" w:rsidP="00174E4F">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174E4F" w:rsidRPr="00CF2470" w:rsidRDefault="00174E4F" w:rsidP="00174E4F">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lastRenderedPageBreak/>
        <w:t xml:space="preserve">участие в методических объединениях практически психологов;  </w:t>
      </w:r>
    </w:p>
    <w:p w:rsidR="00174E4F" w:rsidRPr="00CF2470" w:rsidRDefault="00174E4F" w:rsidP="00174E4F">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174E4F" w:rsidRPr="00CF2470" w:rsidRDefault="00174E4F" w:rsidP="00174E4F">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174E4F" w:rsidRPr="00CF2470" w:rsidRDefault="00174E4F" w:rsidP="00174E4F">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изучение психолого-педагогической литературы.</w:t>
      </w:r>
    </w:p>
    <w:p w:rsidR="00174E4F" w:rsidRPr="000615E4" w:rsidRDefault="00174E4F" w:rsidP="00174E4F">
      <w:pPr>
        <w:spacing w:after="0" w:line="240" w:lineRule="auto"/>
        <w:rPr>
          <w:rFonts w:ascii="Times New Roman" w:eastAsia="Times New Roman" w:hAnsi="Times New Roman" w:cs="Times New Roman"/>
          <w:b/>
          <w:color w:val="000000" w:themeColor="text1"/>
          <w:sz w:val="28"/>
          <w:szCs w:val="28"/>
          <w:lang w:eastAsia="ru-RU"/>
        </w:rPr>
      </w:pPr>
    </w:p>
    <w:p w:rsidR="00174E4F" w:rsidRPr="000615E4" w:rsidRDefault="00174E4F" w:rsidP="00174E4F">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Арт-терапия</w:t>
      </w:r>
      <w:proofErr w:type="spellEnd"/>
      <w:r w:rsidRPr="000615E4">
        <w:rPr>
          <w:rFonts w:ascii="Times New Roman" w:eastAsia="Times New Roman" w:hAnsi="Times New Roman" w:cs="Times New Roman"/>
          <w:sz w:val="28"/>
          <w:szCs w:val="28"/>
          <w:lang w:eastAsia="ru-RU"/>
        </w:rPr>
        <w:t>. под ред. А. И. Копытина 2001</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Бавина</w:t>
      </w:r>
      <w:proofErr w:type="spellEnd"/>
      <w:r w:rsidRPr="000615E4">
        <w:rPr>
          <w:rFonts w:ascii="Times New Roman" w:eastAsia="Times New Roman" w:hAnsi="Times New Roman" w:cs="Times New Roman"/>
          <w:sz w:val="28"/>
          <w:szCs w:val="28"/>
          <w:lang w:eastAsia="ru-RU"/>
        </w:rPr>
        <w:t xml:space="preserve"> Т. В. </w:t>
      </w:r>
      <w:proofErr w:type="spellStart"/>
      <w:r w:rsidRPr="000615E4">
        <w:rPr>
          <w:rFonts w:ascii="Times New Roman" w:eastAsia="Times New Roman" w:hAnsi="Times New Roman" w:cs="Times New Roman"/>
          <w:sz w:val="28"/>
          <w:szCs w:val="28"/>
          <w:lang w:eastAsia="ru-RU"/>
        </w:rPr>
        <w:t>Агаркова</w:t>
      </w:r>
      <w:proofErr w:type="spellEnd"/>
      <w:r w:rsidRPr="000615E4">
        <w:rPr>
          <w:rFonts w:ascii="Times New Roman" w:eastAsia="Times New Roman" w:hAnsi="Times New Roman" w:cs="Times New Roman"/>
          <w:sz w:val="28"/>
          <w:szCs w:val="28"/>
          <w:lang w:eastAsia="ru-RU"/>
        </w:rPr>
        <w:t xml:space="preserve">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Диагностико-консультативная</w:t>
      </w:r>
      <w:proofErr w:type="spellEnd"/>
      <w:r w:rsidRPr="000615E4">
        <w:rPr>
          <w:rFonts w:ascii="Times New Roman" w:eastAsia="Times New Roman" w:hAnsi="Times New Roman" w:cs="Times New Roman"/>
          <w:sz w:val="28"/>
          <w:szCs w:val="28"/>
          <w:lang w:eastAsia="ru-RU"/>
        </w:rPr>
        <w:t xml:space="preserve">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Игровые технологии коррекции поведения дошкольников. Э. М. </w:t>
      </w:r>
      <w:proofErr w:type="spellStart"/>
      <w:r w:rsidRPr="000615E4">
        <w:rPr>
          <w:rFonts w:ascii="Times New Roman" w:eastAsia="Times New Roman" w:hAnsi="Times New Roman" w:cs="Times New Roman"/>
          <w:sz w:val="28"/>
          <w:szCs w:val="28"/>
          <w:lang w:eastAsia="ru-RU"/>
        </w:rPr>
        <w:t>Вайнер</w:t>
      </w:r>
      <w:proofErr w:type="spellEnd"/>
      <w:r w:rsidRPr="000615E4">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Педагогическая диагностика компетентностей дошкольников. Для работы с детьми 5-7 лет. О. В. </w:t>
      </w:r>
      <w:proofErr w:type="spellStart"/>
      <w:r w:rsidRPr="000615E4">
        <w:rPr>
          <w:rFonts w:ascii="Times New Roman" w:eastAsia="Times New Roman" w:hAnsi="Times New Roman" w:cs="Times New Roman"/>
          <w:sz w:val="28"/>
          <w:szCs w:val="28"/>
          <w:lang w:eastAsia="ru-RU"/>
        </w:rPr>
        <w:t>Дыбина</w:t>
      </w:r>
      <w:proofErr w:type="spellEnd"/>
      <w:r w:rsidRPr="000615E4">
        <w:rPr>
          <w:rFonts w:ascii="Times New Roman" w:eastAsia="Times New Roman" w:hAnsi="Times New Roman" w:cs="Times New Roman"/>
          <w:sz w:val="28"/>
          <w:szCs w:val="28"/>
          <w:lang w:eastAsia="ru-RU"/>
        </w:rPr>
        <w:t>. 2008</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Профилактика  нарушений в поведении дошкольников. И. Н. </w:t>
      </w:r>
      <w:proofErr w:type="spellStart"/>
      <w:r w:rsidRPr="000615E4">
        <w:rPr>
          <w:rFonts w:ascii="Times New Roman" w:eastAsia="Times New Roman" w:hAnsi="Times New Roman" w:cs="Times New Roman"/>
          <w:sz w:val="28"/>
          <w:szCs w:val="28"/>
          <w:lang w:eastAsia="ru-RU"/>
        </w:rPr>
        <w:t>Наревская</w:t>
      </w:r>
      <w:proofErr w:type="spellEnd"/>
      <w:r w:rsidRPr="000615E4">
        <w:rPr>
          <w:rFonts w:ascii="Times New Roman" w:eastAsia="Times New Roman" w:hAnsi="Times New Roman" w:cs="Times New Roman"/>
          <w:sz w:val="28"/>
          <w:szCs w:val="28"/>
          <w:lang w:eastAsia="ru-RU"/>
        </w:rPr>
        <w:t xml:space="preserve">, Н. Г. </w:t>
      </w:r>
      <w:proofErr w:type="spellStart"/>
      <w:r w:rsidRPr="000615E4">
        <w:rPr>
          <w:rFonts w:ascii="Times New Roman" w:eastAsia="Times New Roman" w:hAnsi="Times New Roman" w:cs="Times New Roman"/>
          <w:sz w:val="28"/>
          <w:szCs w:val="28"/>
          <w:lang w:eastAsia="ru-RU"/>
        </w:rPr>
        <w:t>Сабирова</w:t>
      </w:r>
      <w:proofErr w:type="spellEnd"/>
      <w:r w:rsidRPr="000615E4">
        <w:rPr>
          <w:rFonts w:ascii="Times New Roman" w:eastAsia="Times New Roman" w:hAnsi="Times New Roman" w:cs="Times New Roman"/>
          <w:sz w:val="28"/>
          <w:szCs w:val="28"/>
          <w:lang w:eastAsia="ru-RU"/>
        </w:rPr>
        <w:t>. 2009</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Психолог в детском саду.  </w:t>
      </w:r>
      <w:proofErr w:type="spellStart"/>
      <w:r w:rsidRPr="000615E4">
        <w:rPr>
          <w:rFonts w:ascii="Times New Roman" w:eastAsia="Times New Roman" w:hAnsi="Times New Roman" w:cs="Times New Roman"/>
          <w:sz w:val="28"/>
          <w:szCs w:val="28"/>
          <w:lang w:eastAsia="ru-RU"/>
        </w:rPr>
        <w:t>Л.А.Венгер</w:t>
      </w:r>
      <w:proofErr w:type="spellEnd"/>
      <w:r w:rsidRPr="000615E4">
        <w:rPr>
          <w:rFonts w:ascii="Times New Roman" w:eastAsia="Times New Roman" w:hAnsi="Times New Roman" w:cs="Times New Roman"/>
          <w:sz w:val="28"/>
          <w:szCs w:val="28"/>
          <w:lang w:eastAsia="ru-RU"/>
        </w:rPr>
        <w:t xml:space="preserve">, Е.Л. </w:t>
      </w:r>
      <w:proofErr w:type="spellStart"/>
      <w:r w:rsidRPr="000615E4">
        <w:rPr>
          <w:rFonts w:ascii="Times New Roman" w:eastAsia="Times New Roman" w:hAnsi="Times New Roman" w:cs="Times New Roman"/>
          <w:sz w:val="28"/>
          <w:szCs w:val="28"/>
          <w:lang w:eastAsia="ru-RU"/>
        </w:rPr>
        <w:t>Агаева</w:t>
      </w:r>
      <w:proofErr w:type="spellEnd"/>
      <w:r w:rsidRPr="000615E4">
        <w:rPr>
          <w:rFonts w:ascii="Times New Roman" w:eastAsia="Times New Roman" w:hAnsi="Times New Roman" w:cs="Times New Roman"/>
          <w:sz w:val="28"/>
          <w:szCs w:val="28"/>
          <w:lang w:eastAsia="ru-RU"/>
        </w:rPr>
        <w:t>. 1995</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личности ребенка 5-7 лет в детском саду. </w:t>
      </w:r>
      <w:proofErr w:type="spellStart"/>
      <w:r w:rsidRPr="000615E4">
        <w:rPr>
          <w:rFonts w:ascii="Times New Roman" w:eastAsia="Times New Roman" w:hAnsi="Times New Roman" w:cs="Times New Roman"/>
          <w:sz w:val="28"/>
          <w:szCs w:val="28"/>
          <w:lang w:eastAsia="ru-RU"/>
        </w:rPr>
        <w:t>Добина</w:t>
      </w:r>
      <w:proofErr w:type="spellEnd"/>
      <w:r w:rsidRPr="000615E4">
        <w:rPr>
          <w:rFonts w:ascii="Times New Roman" w:eastAsia="Times New Roman" w:hAnsi="Times New Roman" w:cs="Times New Roman"/>
          <w:sz w:val="28"/>
          <w:szCs w:val="28"/>
          <w:lang w:eastAsia="ru-RU"/>
        </w:rPr>
        <w:t xml:space="preserve"> Н. И. 2009</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174E4F" w:rsidRPr="000615E4"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коммуникативных способностей у дошкольников. </w:t>
      </w:r>
      <w:proofErr w:type="spellStart"/>
      <w:r w:rsidRPr="000615E4">
        <w:rPr>
          <w:rFonts w:ascii="Times New Roman" w:eastAsia="Times New Roman" w:hAnsi="Times New Roman" w:cs="Times New Roman"/>
          <w:sz w:val="28"/>
          <w:szCs w:val="28"/>
          <w:lang w:eastAsia="ru-RU"/>
        </w:rPr>
        <w:t>Чернецкая</w:t>
      </w:r>
      <w:proofErr w:type="spellEnd"/>
      <w:r w:rsidRPr="000615E4">
        <w:rPr>
          <w:rFonts w:ascii="Times New Roman" w:eastAsia="Times New Roman" w:hAnsi="Times New Roman" w:cs="Times New Roman"/>
          <w:sz w:val="28"/>
          <w:szCs w:val="28"/>
          <w:lang w:eastAsia="ru-RU"/>
        </w:rPr>
        <w:t xml:space="preserve"> Л. В. 2005</w:t>
      </w:r>
      <w:r>
        <w:rPr>
          <w:rFonts w:ascii="Times New Roman" w:eastAsia="Times New Roman" w:hAnsi="Times New Roman" w:cs="Times New Roman"/>
          <w:sz w:val="28"/>
          <w:szCs w:val="28"/>
          <w:lang w:eastAsia="ru-RU"/>
        </w:rPr>
        <w:t>.</w:t>
      </w:r>
    </w:p>
    <w:p w:rsidR="00174E4F" w:rsidRDefault="00174E4F" w:rsidP="00174E4F">
      <w:pPr>
        <w:numPr>
          <w:ilvl w:val="0"/>
          <w:numId w:val="44"/>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174E4F" w:rsidRPr="00DA2252" w:rsidRDefault="00174E4F" w:rsidP="00174E4F">
      <w:pPr>
        <w:spacing w:after="0" w:line="240" w:lineRule="auto"/>
        <w:ind w:left="720"/>
        <w:rPr>
          <w:rFonts w:ascii="Times New Roman" w:eastAsia="Times New Roman" w:hAnsi="Times New Roman" w:cs="Times New Roman"/>
          <w:sz w:val="28"/>
          <w:szCs w:val="28"/>
          <w:lang w:eastAsia="ru-RU"/>
        </w:rPr>
      </w:pPr>
    </w:p>
    <w:p w:rsidR="00174E4F" w:rsidRPr="003B084A" w:rsidRDefault="00174E4F" w:rsidP="00174E4F">
      <w:pPr>
        <w:spacing w:after="120"/>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t>III</w:t>
      </w:r>
      <w:r w:rsidRPr="003B084A">
        <w:rPr>
          <w:rFonts w:ascii="Times New Roman" w:eastAsia="Calibri" w:hAnsi="Times New Roman" w:cs="Times New Roman"/>
          <w:b/>
          <w:color w:val="000000"/>
          <w:sz w:val="32"/>
          <w:szCs w:val="32"/>
        </w:rPr>
        <w:t>.Организационный раздел</w:t>
      </w:r>
    </w:p>
    <w:p w:rsidR="00174E4F" w:rsidRPr="00887EF2" w:rsidRDefault="00174E4F" w:rsidP="00174E4F">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t>3.1. Описание материально-технического обеспечения программы</w:t>
      </w:r>
    </w:p>
    <w:p w:rsidR="00174E4F" w:rsidRDefault="00174E4F" w:rsidP="00174E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МБДОУ № 5 «Надежда» создаю</w:t>
      </w:r>
      <w:r w:rsidRPr="00D14641">
        <w:rPr>
          <w:rFonts w:ascii="Times New Roman" w:hAnsi="Times New Roman" w:cs="Times New Roman"/>
          <w:sz w:val="28"/>
          <w:szCs w:val="28"/>
        </w:rPr>
        <w:t>т</w:t>
      </w:r>
      <w:r>
        <w:rPr>
          <w:rFonts w:ascii="Times New Roman" w:hAnsi="Times New Roman" w:cs="Times New Roman"/>
          <w:sz w:val="28"/>
          <w:szCs w:val="28"/>
        </w:rPr>
        <w:t>ся</w:t>
      </w:r>
      <w:r w:rsidRPr="00D14641">
        <w:rPr>
          <w:rFonts w:ascii="Times New Roman" w:hAnsi="Times New Roman" w:cs="Times New Roman"/>
          <w:sz w:val="28"/>
          <w:szCs w:val="28"/>
        </w:rPr>
        <w:t xml:space="preserve"> материально-технические условия, обеспечивающие:</w:t>
      </w:r>
    </w:p>
    <w:p w:rsidR="00174E4F" w:rsidRPr="00D14641" w:rsidRDefault="00174E4F" w:rsidP="00174E4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D14641">
        <w:rPr>
          <w:rFonts w:ascii="Times New Roman" w:hAnsi="Times New Roman" w:cs="Times New Roman"/>
          <w:sz w:val="28"/>
          <w:szCs w:val="28"/>
        </w:rPr>
        <w:t xml:space="preserve"> возможность  достижения  воспитанниками  планируемых  результатов  освоения Программы; </w:t>
      </w:r>
    </w:p>
    <w:p w:rsidR="00174E4F" w:rsidRPr="00D14641" w:rsidRDefault="00174E4F" w:rsidP="00174E4F">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2. выполнение детским садом </w:t>
      </w:r>
      <w:r w:rsidRPr="00D14641">
        <w:rPr>
          <w:rFonts w:ascii="Times New Roman" w:hAnsi="Times New Roman" w:cs="Times New Roman"/>
          <w:sz w:val="28"/>
          <w:szCs w:val="28"/>
        </w:rPr>
        <w:t xml:space="preserve"> санитарно-эпидемиологических правил и нормативов: </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к условиям размещения организаций, осуществляющих образовательную деятельность;</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оборудованию и содержанию территории,</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помещениям, их оборудованию и содержанию,</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естественному и искусственному освещению помещений,</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отоплению и вентиляции,</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lastRenderedPageBreak/>
        <w:t>водоснабжению и канализации,</w:t>
      </w:r>
    </w:p>
    <w:p w:rsidR="00174E4F"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организации питания,</w:t>
      </w:r>
    </w:p>
    <w:p w:rsidR="00174E4F" w:rsidRPr="00724B49" w:rsidRDefault="00174E4F" w:rsidP="00174E4F">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медицинскому обеспечению,</w:t>
      </w:r>
    </w:p>
    <w:p w:rsidR="00174E4F" w:rsidRDefault="00174E4F" w:rsidP="00174E4F">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•приему детей в организации, осуществляющие образовательную деятельность,</w:t>
      </w:r>
    </w:p>
    <w:p w:rsidR="00174E4F" w:rsidRDefault="00174E4F" w:rsidP="00174E4F">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организации режима дня,</w:t>
      </w:r>
    </w:p>
    <w:p w:rsidR="00174E4F" w:rsidRDefault="00174E4F" w:rsidP="00174E4F">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организации физического воспитания,</w:t>
      </w:r>
    </w:p>
    <w:p w:rsidR="00174E4F" w:rsidRDefault="00174E4F" w:rsidP="00174E4F">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личной гигиене персонала;</w:t>
      </w:r>
    </w:p>
    <w:p w:rsidR="00174E4F" w:rsidRDefault="00174E4F" w:rsidP="00174E4F">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 xml:space="preserve">пожарной безопасности и </w:t>
      </w:r>
      <w:proofErr w:type="spellStart"/>
      <w:r w:rsidRPr="00724B49">
        <w:rPr>
          <w:rFonts w:ascii="Times New Roman" w:hAnsi="Times New Roman" w:cs="Times New Roman"/>
          <w:sz w:val="28"/>
          <w:szCs w:val="28"/>
        </w:rPr>
        <w:t>электробезопасности</w:t>
      </w:r>
      <w:proofErr w:type="spellEnd"/>
      <w:r w:rsidRPr="00724B49">
        <w:rPr>
          <w:rFonts w:ascii="Times New Roman" w:hAnsi="Times New Roman" w:cs="Times New Roman"/>
          <w:sz w:val="28"/>
          <w:szCs w:val="28"/>
        </w:rPr>
        <w:t xml:space="preserve">; </w:t>
      </w:r>
    </w:p>
    <w:p w:rsidR="00174E4F" w:rsidRDefault="00174E4F" w:rsidP="00174E4F">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охране здоровья воспитанни</w:t>
      </w:r>
      <w:r>
        <w:rPr>
          <w:rFonts w:ascii="Times New Roman" w:hAnsi="Times New Roman" w:cs="Times New Roman"/>
          <w:sz w:val="28"/>
          <w:szCs w:val="28"/>
        </w:rPr>
        <w:t>ков и охране труда работников МБ</w:t>
      </w:r>
      <w:r w:rsidRPr="00724B49">
        <w:rPr>
          <w:rFonts w:ascii="Times New Roman" w:hAnsi="Times New Roman" w:cs="Times New Roman"/>
          <w:sz w:val="28"/>
          <w:szCs w:val="28"/>
        </w:rPr>
        <w:t>ДОУ.</w:t>
      </w:r>
    </w:p>
    <w:p w:rsidR="00174E4F" w:rsidRPr="00890EB9" w:rsidRDefault="00174E4F" w:rsidP="00174E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w:t>
      </w:r>
      <w:r w:rsidRPr="00890EB9">
        <w:rPr>
          <w:rFonts w:ascii="Times New Roman" w:hAnsi="Times New Roman" w:cs="Times New Roman"/>
          <w:sz w:val="28"/>
          <w:szCs w:val="28"/>
        </w:rPr>
        <w:t>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174E4F" w:rsidRPr="002573B5" w:rsidRDefault="00174E4F" w:rsidP="00174E4F">
      <w:pPr>
        <w:spacing w:after="0" w:line="240" w:lineRule="auto"/>
        <w:ind w:right="742"/>
        <w:jc w:val="both"/>
        <w:rPr>
          <w:rFonts w:ascii="Times New Roman" w:hAnsi="Times New Roman" w:cs="Times New Roman"/>
          <w:sz w:val="28"/>
          <w:szCs w:val="28"/>
        </w:rPr>
      </w:pPr>
    </w:p>
    <w:p w:rsidR="00174E4F" w:rsidRPr="0064528D" w:rsidRDefault="00174E4F" w:rsidP="00174E4F">
      <w:pPr>
        <w:spacing w:after="0"/>
        <w:ind w:left="720"/>
        <w:jc w:val="center"/>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 xml:space="preserve">В детском саду </w:t>
      </w:r>
      <w:proofErr w:type="gramStart"/>
      <w:r w:rsidRPr="0064528D">
        <w:rPr>
          <w:rFonts w:ascii="Times New Roman" w:eastAsia="Times New Roman" w:hAnsi="Times New Roman" w:cs="Times New Roman"/>
          <w:b/>
          <w:sz w:val="28"/>
          <w:szCs w:val="28"/>
          <w:lang w:eastAsia="ru-RU"/>
        </w:rPr>
        <w:t>оборудованы</w:t>
      </w:r>
      <w:proofErr w:type="gramEnd"/>
      <w:r w:rsidRPr="0064528D">
        <w:rPr>
          <w:rFonts w:ascii="Times New Roman" w:eastAsia="Times New Roman" w:hAnsi="Times New Roman" w:cs="Times New Roman"/>
          <w:b/>
          <w:sz w:val="28"/>
          <w:szCs w:val="28"/>
          <w:lang w:eastAsia="ru-RU"/>
        </w:rPr>
        <w:t>:</w:t>
      </w:r>
    </w:p>
    <w:p w:rsidR="00174E4F" w:rsidRPr="0064528D" w:rsidRDefault="00174E4F" w:rsidP="00174E4F">
      <w:pPr>
        <w:numPr>
          <w:ilvl w:val="0"/>
          <w:numId w:val="65"/>
        </w:numPr>
        <w:spacing w:after="160" w:line="240" w:lineRule="auto"/>
        <w:ind w:left="0" w:firstLine="567"/>
        <w:contextualSpacing/>
        <w:jc w:val="both"/>
        <w:rPr>
          <w:rFonts w:ascii="Times New Roman" w:eastAsia="Calibri" w:hAnsi="Times New Roman" w:cs="Times New Roman"/>
          <w:sz w:val="28"/>
          <w:szCs w:val="28"/>
        </w:rPr>
      </w:pPr>
      <w:r w:rsidRPr="0064528D">
        <w:rPr>
          <w:rFonts w:ascii="Times New Roman" w:eastAsia="Calibri" w:hAnsi="Times New Roman" w:cs="Times New Roman"/>
          <w:b/>
          <w:sz w:val="28"/>
          <w:szCs w:val="28"/>
        </w:rPr>
        <w:t>музыкальный зал</w:t>
      </w:r>
      <w:r>
        <w:rPr>
          <w:rFonts w:ascii="Times New Roman" w:eastAsia="Calibri" w:hAnsi="Times New Roman" w:cs="Times New Roman"/>
          <w:b/>
          <w:sz w:val="28"/>
          <w:szCs w:val="28"/>
        </w:rPr>
        <w:t xml:space="preserve">, совмещенный с </w:t>
      </w:r>
      <w:proofErr w:type="gramStart"/>
      <w:r>
        <w:rPr>
          <w:rFonts w:ascii="Times New Roman" w:eastAsia="Calibri" w:hAnsi="Times New Roman" w:cs="Times New Roman"/>
          <w:b/>
          <w:sz w:val="28"/>
          <w:szCs w:val="28"/>
        </w:rPr>
        <w:t>физкультурным</w:t>
      </w:r>
      <w:proofErr w:type="gramEnd"/>
      <w:r w:rsidRPr="0064528D">
        <w:rPr>
          <w:rFonts w:ascii="Times New Roman" w:eastAsia="Calibri" w:hAnsi="Times New Roman" w:cs="Times New Roman"/>
          <w:b/>
          <w:sz w:val="28"/>
          <w:szCs w:val="28"/>
        </w:rPr>
        <w:t xml:space="preserve">: </w:t>
      </w:r>
      <w:r>
        <w:rPr>
          <w:rFonts w:ascii="Times New Roman" w:eastAsia="Calibri" w:hAnsi="Times New Roman" w:cs="Times New Roman"/>
          <w:sz w:val="28"/>
          <w:szCs w:val="28"/>
        </w:rPr>
        <w:t>для проведения музыкальных и физкультурных занятий</w:t>
      </w:r>
      <w:r w:rsidRPr="0064528D">
        <w:rPr>
          <w:rFonts w:ascii="Times New Roman" w:eastAsia="Calibri" w:hAnsi="Times New Roman" w:cs="Times New Roman"/>
          <w:sz w:val="28"/>
          <w:szCs w:val="28"/>
        </w:rPr>
        <w:t>, праздников, развлечений</w:t>
      </w:r>
      <w:r>
        <w:rPr>
          <w:rFonts w:ascii="Times New Roman" w:eastAsia="Calibri" w:hAnsi="Times New Roman" w:cs="Times New Roman"/>
          <w:sz w:val="28"/>
          <w:szCs w:val="28"/>
        </w:rPr>
        <w:t>, спортивных досугов</w:t>
      </w:r>
      <w:r w:rsidRPr="0064528D">
        <w:rPr>
          <w:rFonts w:ascii="Times New Roman" w:eastAsia="Calibri" w:hAnsi="Times New Roman" w:cs="Times New Roman"/>
          <w:sz w:val="28"/>
          <w:szCs w:val="28"/>
        </w:rPr>
        <w:t xml:space="preserve"> </w:t>
      </w:r>
      <w:r>
        <w:rPr>
          <w:rFonts w:ascii="Times New Roman" w:eastAsia="Calibri" w:hAnsi="Times New Roman" w:cs="Times New Roman"/>
          <w:sz w:val="28"/>
          <w:szCs w:val="28"/>
        </w:rPr>
        <w:t>и других массовых мероприятий;</w:t>
      </w:r>
    </w:p>
    <w:p w:rsidR="00174E4F" w:rsidRPr="0064528D" w:rsidRDefault="00174E4F" w:rsidP="00174E4F">
      <w:pPr>
        <w:numPr>
          <w:ilvl w:val="0"/>
          <w:numId w:val="65"/>
        </w:numPr>
        <w:spacing w:before="100" w:beforeAutospacing="1" w:after="120" w:line="240" w:lineRule="auto"/>
        <w:ind w:left="0" w:firstLine="567"/>
        <w:jc w:val="both"/>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 xml:space="preserve">кабинет </w:t>
      </w:r>
      <w:r w:rsidRPr="00A20C4E">
        <w:rPr>
          <w:rFonts w:ascii="Times New Roman" w:eastAsia="Times New Roman" w:hAnsi="Times New Roman" w:cs="Times New Roman"/>
          <w:b/>
          <w:sz w:val="28"/>
          <w:szCs w:val="28"/>
          <w:lang w:eastAsia="ru-RU"/>
        </w:rPr>
        <w:t>педагога-психолога и учителя-логопеда</w:t>
      </w:r>
      <w:r w:rsidRPr="00A20C4E">
        <w:rPr>
          <w:rFonts w:ascii="Times New Roman" w:eastAsia="Times New Roman" w:hAnsi="Times New Roman" w:cs="Times New Roman"/>
          <w:b/>
          <w:color w:val="333333"/>
          <w:sz w:val="28"/>
          <w:szCs w:val="28"/>
          <w:lang w:eastAsia="ru-RU"/>
        </w:rPr>
        <w:t>:</w:t>
      </w:r>
      <w:r w:rsidRPr="0064528D">
        <w:rPr>
          <w:rFonts w:ascii="Times New Roman" w:eastAsia="Times New Roman" w:hAnsi="Times New Roman" w:cs="Times New Roman"/>
          <w:b/>
          <w:color w:val="333333"/>
          <w:sz w:val="28"/>
          <w:szCs w:val="28"/>
          <w:lang w:eastAsia="ru-RU"/>
        </w:rPr>
        <w:t xml:space="preserve"> </w:t>
      </w:r>
      <w:r w:rsidRPr="0064528D">
        <w:rPr>
          <w:rFonts w:ascii="Times New Roman" w:eastAsia="Times New Roman" w:hAnsi="Times New Roman" w:cs="Times New Roman"/>
          <w:noProof/>
          <w:sz w:val="28"/>
          <w:szCs w:val="28"/>
          <w:lang w:eastAsia="ru-RU"/>
        </w:rPr>
        <w:t xml:space="preserve">для организации индивидуальной и подгрупповой работы с  детьми, консультативной работы с родителями,  для проведения песочной терапии, в том числе, семейной. </w:t>
      </w:r>
    </w:p>
    <w:p w:rsidR="00174E4F" w:rsidRDefault="00174E4F" w:rsidP="00174E4F">
      <w:pPr>
        <w:spacing w:before="24" w:after="0" w:line="240" w:lineRule="auto"/>
        <w:ind w:firstLine="708"/>
        <w:contextualSpacing/>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Для каждой группы есть отдельный прогулочный участок, на котором размещены веранды, а также игровые  комплексы и малые формы, обеспечивающие условия для реализации двигательной акти</w:t>
      </w:r>
      <w:r>
        <w:rPr>
          <w:rFonts w:ascii="Times New Roman" w:eastAsia="Times New Roman" w:hAnsi="Times New Roman" w:cs="Times New Roman"/>
          <w:color w:val="000000"/>
          <w:sz w:val="28"/>
          <w:szCs w:val="28"/>
          <w:lang w:eastAsia="ru-RU"/>
        </w:rPr>
        <w:t xml:space="preserve">вности детей на прогулке.  </w:t>
      </w:r>
      <w:r w:rsidRPr="00B86366">
        <w:rPr>
          <w:rFonts w:ascii="Times New Roman" w:eastAsia="Times New Roman" w:hAnsi="Times New Roman" w:cs="Times New Roman"/>
          <w:color w:val="000000"/>
          <w:sz w:val="28"/>
          <w:szCs w:val="28"/>
          <w:lang w:eastAsia="ru-RU"/>
        </w:rPr>
        <w:t>Кроме игровых площадок, на территории ДОУ имею</w:t>
      </w:r>
      <w:r>
        <w:rPr>
          <w:rFonts w:ascii="Times New Roman" w:eastAsia="Times New Roman" w:hAnsi="Times New Roman" w:cs="Times New Roman"/>
          <w:color w:val="000000"/>
          <w:sz w:val="28"/>
          <w:szCs w:val="28"/>
          <w:lang w:eastAsia="ru-RU"/>
        </w:rPr>
        <w:t xml:space="preserve">тся спортивная площадка, </w:t>
      </w:r>
      <w:r w:rsidRPr="00B86366">
        <w:rPr>
          <w:rFonts w:ascii="Times New Roman" w:eastAsia="Times New Roman" w:hAnsi="Times New Roman" w:cs="Times New Roman"/>
          <w:color w:val="000000"/>
          <w:sz w:val="28"/>
          <w:szCs w:val="28"/>
          <w:lang w:eastAsia="ru-RU"/>
        </w:rPr>
        <w:t xml:space="preserve"> цветник,  тропа здоровья. </w:t>
      </w:r>
    </w:p>
    <w:p w:rsidR="00174E4F" w:rsidRDefault="00174E4F" w:rsidP="00174E4F">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174E4F" w:rsidRDefault="00174E4F" w:rsidP="00174E4F">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w:t>
      </w:r>
      <w:r w:rsidRPr="00AB5D3F">
        <w:rPr>
          <w:rFonts w:ascii="Times New Roman" w:hAnsi="Times New Roman" w:cs="Times New Roman"/>
          <w:color w:val="000000" w:themeColor="text1"/>
          <w:sz w:val="28"/>
          <w:szCs w:val="28"/>
        </w:rPr>
        <w:t>для проведения игр, занятий, приема пищи и сна</w:t>
      </w:r>
      <w:r w:rsidRPr="00106454">
        <w:rPr>
          <w:rFonts w:ascii="Times New Roman" w:hAnsi="Times New Roman" w:cs="Times New Roman"/>
          <w:sz w:val="28"/>
          <w:szCs w:val="28"/>
        </w:rPr>
        <w:t xml:space="preserve">), буфетная (для подготовки готовых блюд к раздаче и мытья столовой посуды), </w:t>
      </w:r>
      <w:r>
        <w:rPr>
          <w:rFonts w:ascii="Times New Roman" w:hAnsi="Times New Roman" w:cs="Times New Roman"/>
          <w:sz w:val="28"/>
          <w:szCs w:val="28"/>
        </w:rPr>
        <w:t xml:space="preserve"> </w:t>
      </w:r>
      <w:r w:rsidRPr="00106454">
        <w:rPr>
          <w:rFonts w:ascii="Times New Roman" w:hAnsi="Times New Roman" w:cs="Times New Roman"/>
          <w:sz w:val="28"/>
          <w:szCs w:val="28"/>
        </w:rPr>
        <w:t xml:space="preserve">туалетная (совмещенная с умывальной). </w:t>
      </w:r>
    </w:p>
    <w:p w:rsidR="00174E4F" w:rsidRPr="00106454" w:rsidRDefault="00174E4F" w:rsidP="00174E4F">
      <w:pPr>
        <w:spacing w:after="0" w:line="240" w:lineRule="auto"/>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174E4F" w:rsidRPr="00864D62" w:rsidRDefault="00174E4F" w:rsidP="00174E4F">
      <w:pPr>
        <w:spacing w:after="12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174E4F" w:rsidRPr="00B86366" w:rsidRDefault="00174E4F" w:rsidP="00174E4F">
      <w:pPr>
        <w:spacing w:after="0"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lastRenderedPageBreak/>
        <w:t>Техническое обеспечение образовательного пространства</w:t>
      </w:r>
    </w:p>
    <w:p w:rsidR="00174E4F" w:rsidRPr="00B86366" w:rsidRDefault="00174E4F" w:rsidP="00174E4F">
      <w:pPr>
        <w:numPr>
          <w:ilvl w:val="0"/>
          <w:numId w:val="53"/>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компьютер</w:t>
      </w:r>
    </w:p>
    <w:p w:rsidR="00174E4F" w:rsidRPr="00B86366" w:rsidRDefault="00174E4F" w:rsidP="00174E4F">
      <w:pPr>
        <w:numPr>
          <w:ilvl w:val="0"/>
          <w:numId w:val="53"/>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B86366">
        <w:rPr>
          <w:rFonts w:ascii="Times New Roman" w:eastAsia="Times New Roman" w:hAnsi="Times New Roman" w:cs="Times New Roman"/>
          <w:color w:val="000000"/>
          <w:sz w:val="28"/>
          <w:szCs w:val="28"/>
          <w:lang w:eastAsia="ru-RU"/>
        </w:rPr>
        <w:t xml:space="preserve"> ноутбук</w:t>
      </w:r>
      <w:r>
        <w:rPr>
          <w:rFonts w:ascii="Times New Roman" w:eastAsia="Times New Roman" w:hAnsi="Times New Roman" w:cs="Times New Roman"/>
          <w:color w:val="000000"/>
          <w:sz w:val="28"/>
          <w:szCs w:val="28"/>
          <w:lang w:eastAsia="ru-RU"/>
        </w:rPr>
        <w:t>а</w:t>
      </w:r>
    </w:p>
    <w:p w:rsidR="00174E4F" w:rsidRPr="00B86366" w:rsidRDefault="00174E4F" w:rsidP="00174E4F">
      <w:pPr>
        <w:numPr>
          <w:ilvl w:val="0"/>
          <w:numId w:val="53"/>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B86366">
        <w:rPr>
          <w:rFonts w:ascii="Times New Roman" w:eastAsia="Times New Roman" w:hAnsi="Times New Roman" w:cs="Times New Roman"/>
          <w:color w:val="000000"/>
          <w:sz w:val="28"/>
          <w:szCs w:val="28"/>
          <w:lang w:eastAsia="ru-RU"/>
        </w:rPr>
        <w:t xml:space="preserve"> принтеров</w:t>
      </w:r>
    </w:p>
    <w:p w:rsidR="00174E4F" w:rsidRPr="00B86366" w:rsidRDefault="00174E4F" w:rsidP="00174E4F">
      <w:pPr>
        <w:numPr>
          <w:ilvl w:val="0"/>
          <w:numId w:val="53"/>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цифровая фотокамера </w:t>
      </w:r>
    </w:p>
    <w:p w:rsidR="00174E4F" w:rsidRPr="00AB552E" w:rsidRDefault="00174E4F" w:rsidP="00174E4F">
      <w:pPr>
        <w:numPr>
          <w:ilvl w:val="0"/>
          <w:numId w:val="53"/>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телевизора</w:t>
      </w:r>
    </w:p>
    <w:p w:rsidR="00174E4F" w:rsidRPr="00B86366" w:rsidRDefault="00174E4F" w:rsidP="00174E4F">
      <w:pPr>
        <w:numPr>
          <w:ilvl w:val="0"/>
          <w:numId w:val="53"/>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proofErr w:type="gramStart"/>
      <w:r>
        <w:rPr>
          <w:rFonts w:ascii="Times New Roman" w:eastAsia="Times New Roman" w:hAnsi="Times New Roman" w:cs="Times New Roman"/>
          <w:color w:val="000000"/>
          <w:sz w:val="28"/>
          <w:szCs w:val="28"/>
          <w:lang w:eastAsia="ru-RU"/>
        </w:rPr>
        <w:t>музыкальных</w:t>
      </w:r>
      <w:proofErr w:type="gramEnd"/>
      <w:r>
        <w:rPr>
          <w:rFonts w:ascii="Times New Roman" w:eastAsia="Times New Roman" w:hAnsi="Times New Roman" w:cs="Times New Roman"/>
          <w:color w:val="000000"/>
          <w:sz w:val="28"/>
          <w:szCs w:val="28"/>
          <w:lang w:eastAsia="ru-RU"/>
        </w:rPr>
        <w:t xml:space="preserve">  центра</w:t>
      </w:r>
    </w:p>
    <w:p w:rsidR="00174E4F" w:rsidRPr="00B86366" w:rsidRDefault="00174E4F" w:rsidP="00174E4F">
      <w:pPr>
        <w:widowControl w:val="0"/>
        <w:suppressAutoHyphens/>
        <w:spacing w:after="0" w:line="240" w:lineRule="auto"/>
        <w:rPr>
          <w:rFonts w:ascii="Times New Roman" w:eastAsia="Lucida Sans Unicode" w:hAnsi="Times New Roman" w:cs="Mangal"/>
          <w:b/>
          <w:color w:val="000000"/>
          <w:kern w:val="1"/>
          <w:sz w:val="28"/>
          <w:szCs w:val="28"/>
          <w:lang w:eastAsia="hi-IN" w:bidi="hi-IN"/>
        </w:rPr>
      </w:pPr>
    </w:p>
    <w:p w:rsidR="00174E4F" w:rsidRPr="00887EF2" w:rsidRDefault="00174E4F" w:rsidP="00174E4F">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p w:rsidR="00174E4F" w:rsidRPr="00B86366" w:rsidRDefault="00174E4F" w:rsidP="00174E4F">
      <w:pPr>
        <w:widowControl w:val="0"/>
        <w:suppressAutoHyphens/>
        <w:spacing w:after="0" w:line="240" w:lineRule="auto"/>
        <w:rPr>
          <w:rFonts w:ascii="Times New Roman" w:eastAsia="Lucida Sans Unicode" w:hAnsi="Times New Roman" w:cs="Mangal"/>
          <w:b/>
          <w:color w:val="000000"/>
          <w:kern w:val="1"/>
          <w:sz w:val="28"/>
          <w:szCs w:val="28"/>
          <w:lang w:eastAsia="hi-IN" w:bidi="hi-IN"/>
        </w:rPr>
      </w:pPr>
    </w:p>
    <w:tbl>
      <w:tblPr>
        <w:tblStyle w:val="1"/>
        <w:tblW w:w="10490" w:type="dxa"/>
        <w:tblInd w:w="-459" w:type="dxa"/>
        <w:tblLook w:val="04A0"/>
      </w:tblPr>
      <w:tblGrid>
        <w:gridCol w:w="2694"/>
        <w:gridCol w:w="7796"/>
      </w:tblGrid>
      <w:tr w:rsidR="00174E4F" w:rsidRPr="00B86366" w:rsidTr="00461877">
        <w:tc>
          <w:tcPr>
            <w:tcW w:w="2694" w:type="dxa"/>
          </w:tcPr>
          <w:p w:rsidR="00174E4F" w:rsidRPr="00F735D7" w:rsidRDefault="00174E4F" w:rsidP="00461877">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174E4F" w:rsidRPr="00F735D7" w:rsidRDefault="00174E4F" w:rsidP="0046187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174E4F" w:rsidRPr="00F735D7" w:rsidRDefault="00174E4F" w:rsidP="00461877">
            <w:pPr>
              <w:rPr>
                <w:rFonts w:eastAsia="Batang" w:cs="Times New Roman"/>
                <w:color w:val="000000"/>
                <w:szCs w:val="28"/>
                <w:lang w:eastAsia="ko-KR"/>
              </w:rPr>
            </w:pPr>
          </w:p>
          <w:p w:rsidR="00174E4F" w:rsidRPr="00F735D7" w:rsidRDefault="00174E4F" w:rsidP="00461877">
            <w:pPr>
              <w:rPr>
                <w:rFonts w:eastAsia="Batang" w:cs="Times New Roman"/>
                <w:color w:val="000000"/>
                <w:szCs w:val="28"/>
                <w:lang w:eastAsia="ko-KR"/>
              </w:rPr>
            </w:pPr>
          </w:p>
        </w:tc>
        <w:tc>
          <w:tcPr>
            <w:tcW w:w="7796" w:type="dxa"/>
          </w:tcPr>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Теория и методика физического воспитания и развития ребенка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xml:space="preserve">. – М.: </w:t>
            </w:r>
            <w:proofErr w:type="spellStart"/>
            <w:proofErr w:type="gramStart"/>
            <w:r w:rsidRPr="00F735D7">
              <w:rPr>
                <w:rFonts w:eastAsia="Batang" w:cs="Times New Roman"/>
                <w:color w:val="000000"/>
                <w:szCs w:val="28"/>
                <w:lang w:eastAsia="ko-KR"/>
              </w:rPr>
              <w:t>А</w:t>
            </w:r>
            <w:proofErr w:type="gramEnd"/>
            <w:r w:rsidRPr="00F735D7">
              <w:rPr>
                <w:rFonts w:eastAsia="Batang" w:cs="Times New Roman"/>
                <w:color w:val="000000"/>
                <w:szCs w:val="28"/>
                <w:lang w:eastAsia="ko-KR"/>
              </w:rPr>
              <w:t>cadem</w:t>
            </w:r>
            <w:r w:rsidRPr="00F735D7">
              <w:rPr>
                <w:rFonts w:eastAsia="Batang" w:cs="Times New Roman"/>
                <w:color w:val="000000"/>
                <w:szCs w:val="28"/>
                <w:lang w:val="en-US" w:eastAsia="ko-KR"/>
              </w:rPr>
              <w:t>i</w:t>
            </w:r>
            <w:r w:rsidRPr="00F735D7">
              <w:rPr>
                <w:rFonts w:eastAsia="Batang" w:cs="Times New Roman"/>
                <w:color w:val="000000"/>
                <w:szCs w:val="28"/>
                <w:lang w:eastAsia="ko-KR"/>
              </w:rPr>
              <w:t>a</w:t>
            </w:r>
            <w:proofErr w:type="spellEnd"/>
            <w:r w:rsidRPr="00F735D7">
              <w:rPr>
                <w:rFonts w:eastAsia="Batang" w:cs="Times New Roman"/>
                <w:color w:val="000000"/>
                <w:szCs w:val="28"/>
                <w:lang w:eastAsia="ko-KR"/>
              </w:rPr>
              <w:t>, 2001.</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Двигательная активность ребенка в детском саду /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2000.</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Физкультурное и спортивно-игровое оборудование для дошкольных образовательных учреждений / Т.И. Осокина, </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младшей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средней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старшей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подготовительной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С физкультурой дружить - здоровым быть /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ТЦ «Сфера», 2009.</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Нетрадиционные занятия физкультурой в </w:t>
            </w:r>
            <w:proofErr w:type="gramStart"/>
            <w:r w:rsidRPr="00F735D7">
              <w:rPr>
                <w:rFonts w:eastAsia="Batang" w:cs="Times New Roman"/>
                <w:color w:val="000000"/>
                <w:szCs w:val="28"/>
                <w:lang w:eastAsia="ko-KR"/>
              </w:rPr>
              <w:t>дошкольном</w:t>
            </w:r>
            <w:proofErr w:type="gramEnd"/>
            <w:r w:rsidRPr="00F735D7">
              <w:rPr>
                <w:rFonts w:eastAsia="Batang" w:cs="Times New Roman"/>
                <w:color w:val="000000"/>
                <w:szCs w:val="28"/>
                <w:lang w:eastAsia="ko-KR"/>
              </w:rPr>
              <w:t xml:space="preserve"> образовательном </w:t>
            </w:r>
            <w:proofErr w:type="spellStart"/>
            <w:r w:rsidRPr="00F735D7">
              <w:rPr>
                <w:rFonts w:eastAsia="Batang" w:cs="Times New Roman"/>
                <w:color w:val="000000"/>
                <w:szCs w:val="28"/>
                <w:lang w:eastAsia="ko-KR"/>
              </w:rPr>
              <w:t>учрежлении</w:t>
            </w:r>
            <w:proofErr w:type="spellEnd"/>
            <w:r w:rsidRPr="00F735D7">
              <w:rPr>
                <w:rFonts w:eastAsia="Batang" w:cs="Times New Roman"/>
                <w:color w:val="000000"/>
                <w:szCs w:val="28"/>
                <w:lang w:eastAsia="ko-KR"/>
              </w:rPr>
              <w:t xml:space="preserve"> / Н.С. </w:t>
            </w:r>
            <w:proofErr w:type="spellStart"/>
            <w:r w:rsidRPr="00F735D7">
              <w:rPr>
                <w:rFonts w:eastAsia="Batang" w:cs="Times New Roman"/>
                <w:color w:val="000000"/>
                <w:szCs w:val="28"/>
                <w:lang w:eastAsia="ko-KR"/>
              </w:rPr>
              <w:t>Галицына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Скрепторий</w:t>
            </w:r>
            <w:proofErr w:type="spellEnd"/>
            <w:r w:rsidRPr="00F735D7">
              <w:rPr>
                <w:rFonts w:eastAsia="Batang" w:cs="Times New Roman"/>
                <w:color w:val="000000"/>
                <w:szCs w:val="28"/>
                <w:lang w:eastAsia="ko-KR"/>
              </w:rPr>
              <w:t>, 2004.</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w:t>
            </w:r>
            <w:proofErr w:type="spellStart"/>
            <w:r w:rsidRPr="00F735D7">
              <w:rPr>
                <w:rFonts w:eastAsia="Batang" w:cs="Times New Roman"/>
                <w:color w:val="000000"/>
                <w:szCs w:val="28"/>
                <w:lang w:eastAsia="ko-KR"/>
              </w:rPr>
              <w:t>Пензулаева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2002. </w:t>
            </w:r>
          </w:p>
          <w:p w:rsidR="00174E4F" w:rsidRPr="00F735D7" w:rsidRDefault="00174E4F" w:rsidP="00461877">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Воспитание здорового ребенка / М.Д. </w:t>
            </w:r>
            <w:proofErr w:type="spellStart"/>
            <w:r w:rsidRPr="00F735D7">
              <w:rPr>
                <w:rFonts w:eastAsia="Batang" w:cs="Times New Roman"/>
                <w:bCs/>
                <w:iCs/>
                <w:color w:val="000000"/>
                <w:szCs w:val="28"/>
                <w:lang w:eastAsia="ko-KR"/>
              </w:rPr>
              <w:t>Маханева</w:t>
            </w:r>
            <w:proofErr w:type="spellEnd"/>
            <w:r w:rsidRPr="00F735D7">
              <w:rPr>
                <w:rFonts w:eastAsia="Batang" w:cs="Times New Roman"/>
                <w:bCs/>
                <w:iCs/>
                <w:color w:val="000000"/>
                <w:szCs w:val="28"/>
                <w:lang w:eastAsia="ko-KR"/>
              </w:rPr>
              <w:t xml:space="preserve">. – М.: </w:t>
            </w:r>
            <w:proofErr w:type="spellStart"/>
            <w:r w:rsidRPr="00F735D7">
              <w:rPr>
                <w:rFonts w:eastAsia="Batang" w:cs="Times New Roman"/>
                <w:bCs/>
                <w:iCs/>
                <w:color w:val="000000"/>
                <w:szCs w:val="28"/>
                <w:lang w:eastAsia="ko-KR"/>
              </w:rPr>
              <w:t>Аркти</w:t>
            </w:r>
            <w:proofErr w:type="spellEnd"/>
            <w:r w:rsidRPr="00F735D7">
              <w:rPr>
                <w:rFonts w:eastAsia="Batang" w:cs="Times New Roman"/>
                <w:bCs/>
                <w:iCs/>
                <w:color w:val="000000"/>
                <w:szCs w:val="28"/>
                <w:lang w:eastAsia="ko-KR"/>
              </w:rPr>
              <w:t>,  1997.</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Современные методики оздоровления детей дошкольного возраста в условиях детского сада /  Л.В. Кочеткова. – М.: МДО, 1999.</w:t>
            </w:r>
          </w:p>
          <w:p w:rsidR="00174E4F" w:rsidRPr="00F735D7" w:rsidRDefault="00174E4F" w:rsidP="00461877">
            <w:pPr>
              <w:widowControl w:val="0"/>
              <w:suppressAutoHyphens/>
              <w:rPr>
                <w:rFonts w:eastAsia="Batang" w:cs="Times New Roman"/>
                <w:bCs/>
                <w:iCs/>
                <w:color w:val="000000"/>
                <w:szCs w:val="28"/>
                <w:lang w:eastAsia="ko-KR"/>
              </w:rPr>
            </w:pPr>
            <w:proofErr w:type="spellStart"/>
            <w:r w:rsidRPr="00F735D7">
              <w:rPr>
                <w:rFonts w:eastAsia="Batang" w:cs="Times New Roman"/>
                <w:bCs/>
                <w:iCs/>
                <w:color w:val="000000"/>
                <w:szCs w:val="28"/>
                <w:lang w:eastAsia="ko-KR"/>
              </w:rPr>
              <w:t>Здоровьесберегающие</w:t>
            </w:r>
            <w:proofErr w:type="spellEnd"/>
            <w:r w:rsidRPr="00F735D7">
              <w:rPr>
                <w:rFonts w:eastAsia="Batang" w:cs="Times New Roman"/>
                <w:bCs/>
                <w:iCs/>
                <w:color w:val="000000"/>
                <w:szCs w:val="28"/>
                <w:lang w:eastAsia="ko-KR"/>
              </w:rPr>
              <w:t xml:space="preserve"> технологии воспитания в детском саду</w:t>
            </w:r>
            <w:proofErr w:type="gramStart"/>
            <w:r w:rsidRPr="00F735D7">
              <w:rPr>
                <w:rFonts w:eastAsia="Batang" w:cs="Times New Roman"/>
                <w:bCs/>
                <w:iCs/>
                <w:color w:val="000000"/>
                <w:szCs w:val="28"/>
                <w:lang w:eastAsia="ko-KR"/>
              </w:rPr>
              <w:t xml:space="preserve"> / П</w:t>
            </w:r>
            <w:proofErr w:type="gramEnd"/>
            <w:r w:rsidRPr="00F735D7">
              <w:rPr>
                <w:rFonts w:eastAsia="Batang" w:cs="Times New Roman"/>
                <w:bCs/>
                <w:iCs/>
                <w:color w:val="000000"/>
                <w:szCs w:val="28"/>
                <w:lang w:eastAsia="ko-KR"/>
              </w:rPr>
              <w:t xml:space="preserve">од ред. Т.С. Яковлевой. – М.: Школьная пресса,  2006. </w:t>
            </w:r>
          </w:p>
          <w:p w:rsidR="00174E4F" w:rsidRDefault="00174E4F" w:rsidP="00461877">
            <w:pPr>
              <w:rPr>
                <w:rFonts w:eastAsia="Batang" w:cs="Times New Roman"/>
                <w:color w:val="000000"/>
                <w:szCs w:val="28"/>
                <w:lang w:eastAsia="ko-KR"/>
              </w:rPr>
            </w:pPr>
          </w:p>
          <w:p w:rsidR="00174E4F" w:rsidRDefault="00174E4F" w:rsidP="00461877">
            <w:pPr>
              <w:rPr>
                <w:rFonts w:eastAsia="Batang" w:cs="Times New Roman"/>
                <w:color w:val="000000"/>
                <w:szCs w:val="28"/>
                <w:lang w:eastAsia="ko-KR"/>
              </w:rPr>
            </w:pPr>
          </w:p>
          <w:p w:rsidR="00174E4F" w:rsidRDefault="00174E4F" w:rsidP="00461877">
            <w:pPr>
              <w:rPr>
                <w:rFonts w:eastAsia="Batang" w:cs="Times New Roman"/>
                <w:color w:val="000000"/>
                <w:szCs w:val="28"/>
                <w:lang w:eastAsia="ko-KR"/>
              </w:rPr>
            </w:pPr>
          </w:p>
          <w:p w:rsidR="00174E4F" w:rsidRDefault="00174E4F" w:rsidP="00461877">
            <w:pPr>
              <w:rPr>
                <w:rFonts w:eastAsia="Batang" w:cs="Times New Roman"/>
                <w:color w:val="000000"/>
                <w:szCs w:val="28"/>
                <w:lang w:eastAsia="ko-KR"/>
              </w:rPr>
            </w:pPr>
          </w:p>
          <w:p w:rsidR="00174E4F" w:rsidRPr="00D36F0A" w:rsidRDefault="00174E4F" w:rsidP="00461877">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174E4F" w:rsidRPr="00F735D7" w:rsidRDefault="00174E4F" w:rsidP="00461877">
            <w:pPr>
              <w:widowControl w:val="0"/>
              <w:suppressAutoHyphens/>
              <w:rPr>
                <w:rFonts w:eastAsia="Batang" w:cs="Times New Roman"/>
                <w:color w:val="000000"/>
                <w:szCs w:val="28"/>
                <w:lang w:eastAsia="ko-KR"/>
              </w:rPr>
            </w:pPr>
            <w:r w:rsidRPr="00D36F0A">
              <w:rPr>
                <w:rFonts w:cs="Times New Roman"/>
                <w:b/>
                <w:szCs w:val="28"/>
              </w:rPr>
              <w:t>«Орлята»: образовательная программа по физическому развитию детей для дошкольных образовательных организаций республики Дагестан</w:t>
            </w:r>
            <w:proofErr w:type="gramStart"/>
            <w:r w:rsidRPr="00D36F0A">
              <w:rPr>
                <w:rFonts w:cs="Times New Roman"/>
                <w:b/>
                <w:szCs w:val="28"/>
              </w:rPr>
              <w:t>.</w:t>
            </w:r>
            <w:proofErr w:type="gramEnd"/>
            <w:r w:rsidRPr="00D36F0A">
              <w:rPr>
                <w:rFonts w:cs="Times New Roman"/>
                <w:b/>
                <w:szCs w:val="28"/>
              </w:rPr>
              <w:t xml:space="preserve"> /</w:t>
            </w:r>
            <w:proofErr w:type="spellStart"/>
            <w:proofErr w:type="gramStart"/>
            <w:r w:rsidRPr="00D36F0A">
              <w:rPr>
                <w:rFonts w:cs="Times New Roman"/>
                <w:b/>
                <w:szCs w:val="28"/>
              </w:rPr>
              <w:t>а</w:t>
            </w:r>
            <w:proofErr w:type="gramEnd"/>
            <w:r w:rsidRPr="00D36F0A">
              <w:rPr>
                <w:rFonts w:cs="Times New Roman"/>
                <w:b/>
                <w:szCs w:val="28"/>
              </w:rPr>
              <w:t>вторы-сост</w:t>
            </w:r>
            <w:proofErr w:type="spellEnd"/>
            <w:r w:rsidRPr="00D36F0A">
              <w:rPr>
                <w:rFonts w:cs="Times New Roman"/>
                <w:b/>
                <w:szCs w:val="28"/>
              </w:rPr>
              <w:t xml:space="preserve">.: Гасанова Д.И., </w:t>
            </w:r>
            <w:proofErr w:type="spellStart"/>
            <w:r w:rsidRPr="00D36F0A">
              <w:rPr>
                <w:rFonts w:cs="Times New Roman"/>
                <w:b/>
                <w:szCs w:val="28"/>
              </w:rPr>
              <w:t>Исмаилова</w:t>
            </w:r>
            <w:proofErr w:type="spellEnd"/>
            <w:r w:rsidRPr="00D36F0A">
              <w:rPr>
                <w:rFonts w:cs="Times New Roman"/>
                <w:b/>
                <w:szCs w:val="28"/>
              </w:rPr>
              <w:t xml:space="preserve"> У.А. – Махачкала: ООО «Издательство НИИ педагогики», 2016.</w:t>
            </w:r>
          </w:p>
        </w:tc>
      </w:tr>
      <w:tr w:rsidR="00174E4F" w:rsidRPr="00B86366" w:rsidTr="00461877">
        <w:tc>
          <w:tcPr>
            <w:tcW w:w="2694" w:type="dxa"/>
          </w:tcPr>
          <w:p w:rsidR="00174E4F" w:rsidRPr="00F735D7" w:rsidRDefault="00174E4F" w:rsidP="0046187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174E4F" w:rsidRPr="00F735D7" w:rsidRDefault="00174E4F" w:rsidP="00461877">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174E4F" w:rsidRPr="00F735D7" w:rsidRDefault="00174E4F" w:rsidP="00461877">
            <w:pPr>
              <w:rPr>
                <w:rFonts w:eastAsia="Batang" w:cs="Times New Roman"/>
                <w:b/>
                <w:color w:val="000000"/>
                <w:szCs w:val="28"/>
                <w:lang w:eastAsia="ko-KR"/>
              </w:rPr>
            </w:pPr>
          </w:p>
          <w:p w:rsidR="00174E4F" w:rsidRPr="00F735D7" w:rsidRDefault="00174E4F" w:rsidP="00461877">
            <w:pPr>
              <w:rPr>
                <w:rFonts w:eastAsia="Batang" w:cs="Times New Roman"/>
                <w:color w:val="000000"/>
                <w:szCs w:val="28"/>
                <w:lang w:eastAsia="ko-KR"/>
              </w:rPr>
            </w:pPr>
          </w:p>
          <w:p w:rsidR="00174E4F" w:rsidRPr="00F735D7" w:rsidRDefault="00174E4F" w:rsidP="00461877">
            <w:pPr>
              <w:rPr>
                <w:rFonts w:eastAsia="Batang" w:cs="Times New Roman"/>
                <w:color w:val="000000"/>
                <w:szCs w:val="28"/>
                <w:lang w:eastAsia="ko-KR"/>
              </w:rPr>
            </w:pPr>
          </w:p>
        </w:tc>
        <w:tc>
          <w:tcPr>
            <w:tcW w:w="7796" w:type="dxa"/>
          </w:tcPr>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 «Юный эколог» // Николаева С.Н.   В кн.: Юный эколог: Программа и условия ее реализации в дошкольном учреждении. - М., 1998.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«Я-ТЫ-МЫ» / </w:t>
            </w:r>
            <w:proofErr w:type="spellStart"/>
            <w:r w:rsidRPr="00F735D7">
              <w:rPr>
                <w:rFonts w:eastAsia="Batang" w:cs="Times New Roman"/>
                <w:color w:val="000000"/>
                <w:szCs w:val="28"/>
                <w:lang w:eastAsia="ko-KR"/>
              </w:rPr>
              <w:t>О.Л.Князева</w:t>
            </w:r>
            <w:proofErr w:type="gramStart"/>
            <w:r w:rsidRPr="00F735D7">
              <w:rPr>
                <w:rFonts w:eastAsia="Batang" w:cs="Times New Roman"/>
                <w:color w:val="000000"/>
                <w:szCs w:val="28"/>
                <w:lang w:eastAsia="ko-KR"/>
              </w:rPr>
              <w:t>,Р</w:t>
            </w:r>
            <w:proofErr w:type="gramEnd"/>
            <w:r w:rsidRPr="00F735D7">
              <w:rPr>
                <w:rFonts w:eastAsia="Batang" w:cs="Times New Roman"/>
                <w:color w:val="000000"/>
                <w:szCs w:val="28"/>
                <w:lang w:eastAsia="ko-KR"/>
              </w:rPr>
              <w:t>.Б.Стеркина</w:t>
            </w:r>
            <w:proofErr w:type="spellEnd"/>
            <w:r w:rsidRPr="00F735D7">
              <w:rPr>
                <w:rFonts w:eastAsia="Batang" w:cs="Times New Roman"/>
                <w:color w:val="000000"/>
                <w:szCs w:val="28"/>
                <w:lang w:eastAsia="ko-KR"/>
              </w:rPr>
              <w:t>- М: Просвещение, 2008.</w:t>
            </w:r>
          </w:p>
          <w:p w:rsidR="00174E4F" w:rsidRPr="00F735D7" w:rsidRDefault="00174E4F" w:rsidP="0046187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 Просвещение, 1991.</w:t>
            </w:r>
          </w:p>
          <w:p w:rsidR="00174E4F" w:rsidRPr="00F735D7" w:rsidRDefault="00174E4F" w:rsidP="00461877">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Михайленко</w:t>
            </w:r>
            <w:proofErr w:type="spellEnd"/>
            <w:r w:rsidRPr="00F735D7">
              <w:rPr>
                <w:rFonts w:eastAsia="Batang" w:cs="Times New Roman"/>
                <w:color w:val="000000"/>
                <w:szCs w:val="28"/>
                <w:lang w:eastAsia="ko-KR"/>
              </w:rPr>
              <w:t xml:space="preserve"> И.Я., Короткова Н.А. Как играть с ребенком? – М.: Сфера, 2008.</w:t>
            </w:r>
          </w:p>
          <w:p w:rsidR="00174E4F" w:rsidRPr="00F735D7" w:rsidRDefault="00174E4F" w:rsidP="00461877">
            <w:pPr>
              <w:widowControl w:val="0"/>
              <w:tabs>
                <w:tab w:val="left" w:pos="792"/>
              </w:tabs>
              <w:suppressAutoHyphens/>
              <w:rPr>
                <w:rFonts w:eastAsia="Batang" w:cs="Times New Roman"/>
                <w:color w:val="000000"/>
                <w:szCs w:val="28"/>
                <w:lang w:eastAsia="ko-KR"/>
              </w:rPr>
            </w:pP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К.Ю.,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Патриотическое воспитание. (Учебно-методическое пособие). – М.: </w:t>
            </w:r>
            <w:proofErr w:type="spellStart"/>
            <w:r w:rsidRPr="00F735D7">
              <w:rPr>
                <w:rFonts w:eastAsia="Batang" w:cs="Times New Roman"/>
                <w:color w:val="000000"/>
                <w:szCs w:val="28"/>
                <w:lang w:eastAsia="ko-KR"/>
              </w:rPr>
              <w:t>Элти-Кудиц</w:t>
            </w:r>
            <w:proofErr w:type="spellEnd"/>
            <w:r w:rsidRPr="00F735D7">
              <w:rPr>
                <w:rFonts w:eastAsia="Batang" w:cs="Times New Roman"/>
                <w:color w:val="000000"/>
                <w:szCs w:val="28"/>
                <w:lang w:eastAsia="ko-KR"/>
              </w:rPr>
              <w:t>, 2002.</w:t>
            </w:r>
          </w:p>
          <w:p w:rsidR="00174E4F" w:rsidRPr="00F735D7" w:rsidRDefault="00174E4F" w:rsidP="0046187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w:t>
            </w:r>
          </w:p>
          <w:p w:rsidR="00174E4F" w:rsidRPr="00F735D7" w:rsidRDefault="00174E4F" w:rsidP="00461877">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Козлова С.А. «Я – человек». Программа социального развития ребенка. – М.: Школьная Пресса, 2004.</w:t>
            </w:r>
          </w:p>
          <w:p w:rsidR="00174E4F" w:rsidRPr="00F735D7" w:rsidRDefault="00174E4F" w:rsidP="00461877">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Занятия по патриотическому воспитанию </w:t>
            </w:r>
            <w:r w:rsidRPr="00F735D7">
              <w:rPr>
                <w:rFonts w:eastAsia="Batang" w:cs="Times New Roman"/>
                <w:color w:val="000000"/>
                <w:szCs w:val="28"/>
                <w:lang w:eastAsia="ko-KR"/>
              </w:rPr>
              <w:lastRenderedPageBreak/>
              <w:t>в детском саду. – М.: ТЦ Сфера, 2010.</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Основы безопасности детей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М.: Просвещение, 2007.</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 М.: ООО «Издательство АСТ-ЛТД», 1998. – 160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Белая К.Ю. Я и моя безопасность. Тематический словарь в картинках: Мир человека. – М.: Школьная Пресса, 2010. – 48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ООО «Издательство АСТ-ЛТД», 1997.</w:t>
            </w:r>
          </w:p>
          <w:p w:rsidR="00174E4F" w:rsidRPr="00F735D7" w:rsidRDefault="00174E4F" w:rsidP="00461877">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Р.Б. Основы безопасности детей дошкольного возраста. – М.: Просвещение, 2000.</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Нравственно-трудовое воспитание ребёнк</w:t>
            </w:r>
            <w:proofErr w:type="gramStart"/>
            <w:r w:rsidRPr="00F735D7">
              <w:rPr>
                <w:rFonts w:eastAsia="Batang" w:cs="Times New Roman"/>
                <w:color w:val="000000"/>
                <w:szCs w:val="28"/>
                <w:lang w:eastAsia="ko-KR"/>
              </w:rPr>
              <w:t>а-</w:t>
            </w:r>
            <w:proofErr w:type="gramEnd"/>
            <w:r w:rsidRPr="00F735D7">
              <w:rPr>
                <w:rFonts w:eastAsia="Batang" w:cs="Times New Roman"/>
                <w:color w:val="000000"/>
                <w:szCs w:val="28"/>
                <w:lang w:eastAsia="ko-KR"/>
              </w:rPr>
              <w:t xml:space="preserve"> дошкольника. Пособие для педагогов. / </w:t>
            </w:r>
            <w:proofErr w:type="spellStart"/>
            <w:r w:rsidRPr="00F735D7">
              <w:rPr>
                <w:rFonts w:eastAsia="Batang" w:cs="Times New Roman"/>
                <w:color w:val="000000"/>
                <w:szCs w:val="28"/>
                <w:lang w:eastAsia="ko-KR"/>
              </w:rPr>
              <w:t>Л.В.Куцакова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 «</w:t>
            </w:r>
            <w:r w:rsidRPr="00F735D7">
              <w:rPr>
                <w:rFonts w:eastAsia="Batang" w:cs="Times New Roman"/>
                <w:color w:val="000000"/>
                <w:szCs w:val="28"/>
                <w:lang w:eastAsia="ko-KR"/>
              </w:rPr>
              <w:t xml:space="preserve">Дежурство». / </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Логинова. – Ленинград, 1974.</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Конструирование и ручной труд в детском саду. Пособие для воспитателей / Л.В. </w:t>
            </w: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 М: Просвещение, 1990.</w:t>
            </w:r>
          </w:p>
          <w:p w:rsidR="00174E4F"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p w:rsidR="00174E4F" w:rsidRPr="00D36F0A" w:rsidRDefault="00174E4F" w:rsidP="00461877">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174E4F" w:rsidRPr="00D36F0A" w:rsidRDefault="00174E4F" w:rsidP="00461877">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w:t>
            </w:r>
            <w:proofErr w:type="spellStart"/>
            <w:r w:rsidRPr="00D36F0A">
              <w:rPr>
                <w:rFonts w:eastAsia="Lucida Sans Unicode" w:cs="Mangal"/>
                <w:b/>
                <w:color w:val="000000"/>
                <w:kern w:val="1"/>
                <w:szCs w:val="28"/>
                <w:lang w:eastAsia="hi-IN" w:bidi="hi-IN"/>
              </w:rPr>
              <w:t>Гендерное</w:t>
            </w:r>
            <w:proofErr w:type="spellEnd"/>
            <w:r w:rsidRPr="00D36F0A">
              <w:rPr>
                <w:rFonts w:eastAsia="Lucida Sans Unicode" w:cs="Mangal"/>
                <w:b/>
                <w:color w:val="000000"/>
                <w:kern w:val="1"/>
                <w:szCs w:val="28"/>
                <w:lang w:eastAsia="hi-IN" w:bidi="hi-IN"/>
              </w:rPr>
              <w:t xml:space="preserve"> воспитание дошкольников. Махачкала 2013.</w:t>
            </w:r>
          </w:p>
          <w:p w:rsidR="00174E4F" w:rsidRPr="00D36F0A" w:rsidRDefault="00174E4F" w:rsidP="00461877">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Мальчики и девочки. Махачкала 2015.</w:t>
            </w:r>
          </w:p>
          <w:p w:rsidR="00174E4F" w:rsidRPr="00D36F0A" w:rsidRDefault="00174E4F" w:rsidP="00461877">
            <w:pPr>
              <w:pStyle w:val="a5"/>
              <w:spacing w:before="0" w:after="0"/>
              <w:rPr>
                <w:b/>
                <w:sz w:val="28"/>
                <w:szCs w:val="28"/>
              </w:rPr>
            </w:pPr>
            <w:r w:rsidRPr="00D36F0A">
              <w:rPr>
                <w:b/>
                <w:sz w:val="28"/>
                <w:szCs w:val="28"/>
              </w:rPr>
              <w:lastRenderedPageBreak/>
              <w:t xml:space="preserve"> «Салам </w:t>
            </w:r>
            <w:proofErr w:type="spellStart"/>
            <w:r w:rsidRPr="00D36F0A">
              <w:rPr>
                <w:b/>
                <w:sz w:val="28"/>
                <w:szCs w:val="28"/>
              </w:rPr>
              <w:t>алейкум</w:t>
            </w:r>
            <w:proofErr w:type="spellEnd"/>
            <w:r w:rsidRPr="00D36F0A">
              <w:rPr>
                <w:b/>
                <w:sz w:val="28"/>
                <w:szCs w:val="28"/>
              </w:rPr>
              <w:t>»: образовательная программа по социально-коммуникативному развитию детей для дошкольных образовательных организаций республики Дагестан</w:t>
            </w:r>
            <w:proofErr w:type="gramStart"/>
            <w:r w:rsidRPr="00D36F0A">
              <w:rPr>
                <w:b/>
                <w:sz w:val="28"/>
                <w:szCs w:val="28"/>
              </w:rPr>
              <w:t>.</w:t>
            </w:r>
            <w:proofErr w:type="gramEnd"/>
            <w:r w:rsidRPr="00D36F0A">
              <w:rPr>
                <w:b/>
                <w:sz w:val="28"/>
                <w:szCs w:val="28"/>
              </w:rPr>
              <w:t xml:space="preserve"> /</w:t>
            </w:r>
            <w:proofErr w:type="spellStart"/>
            <w:proofErr w:type="gramStart"/>
            <w:r w:rsidRPr="00D36F0A">
              <w:rPr>
                <w:b/>
                <w:sz w:val="28"/>
                <w:szCs w:val="28"/>
              </w:rPr>
              <w:t>а</w:t>
            </w:r>
            <w:proofErr w:type="gramEnd"/>
            <w:r w:rsidRPr="00D36F0A">
              <w:rPr>
                <w:b/>
                <w:sz w:val="28"/>
                <w:szCs w:val="28"/>
              </w:rPr>
              <w:t>вторы-сост</w:t>
            </w:r>
            <w:proofErr w:type="spellEnd"/>
            <w:r w:rsidRPr="00D36F0A">
              <w:rPr>
                <w:b/>
                <w:sz w:val="28"/>
                <w:szCs w:val="28"/>
              </w:rPr>
              <w:t xml:space="preserve">.: </w:t>
            </w:r>
            <w:proofErr w:type="spellStart"/>
            <w:r w:rsidRPr="00D36F0A">
              <w:rPr>
                <w:b/>
                <w:sz w:val="28"/>
                <w:szCs w:val="28"/>
              </w:rPr>
              <w:t>Амирова</w:t>
            </w:r>
            <w:proofErr w:type="spellEnd"/>
            <w:r w:rsidRPr="00D36F0A">
              <w:rPr>
                <w:b/>
                <w:sz w:val="28"/>
                <w:szCs w:val="28"/>
              </w:rPr>
              <w:t xml:space="preserve"> С.К., </w:t>
            </w:r>
            <w:proofErr w:type="spellStart"/>
            <w:r w:rsidRPr="00D36F0A">
              <w:rPr>
                <w:b/>
                <w:sz w:val="28"/>
                <w:szCs w:val="28"/>
              </w:rPr>
              <w:t>Исмаилова</w:t>
            </w:r>
            <w:proofErr w:type="spellEnd"/>
            <w:r w:rsidRPr="00D36F0A">
              <w:rPr>
                <w:b/>
                <w:sz w:val="28"/>
                <w:szCs w:val="28"/>
              </w:rPr>
              <w:t xml:space="preserve"> У.А. – Махачкала: ООО «Издательство НИИ педагогики», 2016.</w:t>
            </w:r>
          </w:p>
          <w:p w:rsidR="00174E4F" w:rsidRPr="00F735D7" w:rsidRDefault="00174E4F" w:rsidP="00461877">
            <w:pPr>
              <w:widowControl w:val="0"/>
              <w:suppressAutoHyphens/>
              <w:rPr>
                <w:rFonts w:eastAsia="Batang" w:cs="Times New Roman"/>
                <w:color w:val="000000"/>
                <w:szCs w:val="28"/>
                <w:lang w:eastAsia="ko-KR"/>
              </w:rPr>
            </w:pPr>
            <w:r w:rsidRPr="00D36F0A">
              <w:rPr>
                <w:b/>
                <w:szCs w:val="28"/>
              </w:rPr>
              <w:t xml:space="preserve">«Я и ты»: образовательная программа по формированию у дошкольников </w:t>
            </w:r>
            <w:proofErr w:type="spellStart"/>
            <w:r w:rsidRPr="00D36F0A">
              <w:rPr>
                <w:b/>
                <w:szCs w:val="28"/>
              </w:rPr>
              <w:t>гендерной</w:t>
            </w:r>
            <w:proofErr w:type="spellEnd"/>
            <w:r w:rsidRPr="00D36F0A">
              <w:rPr>
                <w:b/>
                <w:szCs w:val="28"/>
              </w:rPr>
              <w:t xml:space="preserve"> принадлежности для дошкольных образовательных организаций республики Дагестан</w:t>
            </w:r>
            <w:proofErr w:type="gramStart"/>
            <w:r w:rsidRPr="00D36F0A">
              <w:rPr>
                <w:b/>
                <w:szCs w:val="28"/>
              </w:rPr>
              <w:t>.</w:t>
            </w:r>
            <w:proofErr w:type="gramEnd"/>
            <w:r w:rsidRPr="00D36F0A">
              <w:rPr>
                <w:b/>
                <w:szCs w:val="28"/>
              </w:rPr>
              <w:t xml:space="preserve"> /</w:t>
            </w:r>
            <w:proofErr w:type="spellStart"/>
            <w:proofErr w:type="gramStart"/>
            <w:r w:rsidRPr="00D36F0A">
              <w:rPr>
                <w:b/>
                <w:szCs w:val="28"/>
              </w:rPr>
              <w:t>а</w:t>
            </w:r>
            <w:proofErr w:type="gramEnd"/>
            <w:r w:rsidRPr="00D36F0A">
              <w:rPr>
                <w:b/>
                <w:szCs w:val="28"/>
              </w:rPr>
              <w:t>втор-сост</w:t>
            </w:r>
            <w:proofErr w:type="spellEnd"/>
            <w:r w:rsidRPr="00D36F0A">
              <w:rPr>
                <w:b/>
                <w:szCs w:val="28"/>
              </w:rPr>
              <w:t xml:space="preserve">.: </w:t>
            </w:r>
            <w:proofErr w:type="spellStart"/>
            <w:r w:rsidRPr="00D36F0A">
              <w:rPr>
                <w:b/>
                <w:szCs w:val="28"/>
              </w:rPr>
              <w:t>Гусарова</w:t>
            </w:r>
            <w:proofErr w:type="spellEnd"/>
            <w:r w:rsidRPr="00D36F0A">
              <w:rPr>
                <w:b/>
                <w:szCs w:val="28"/>
              </w:rPr>
              <w:t xml:space="preserve"> Л.Ф. – Махачкала: ООО «Издательство НИИ педагогики», 2016.</w:t>
            </w:r>
          </w:p>
        </w:tc>
      </w:tr>
      <w:tr w:rsidR="00174E4F" w:rsidRPr="00B86366" w:rsidTr="00461877">
        <w:tc>
          <w:tcPr>
            <w:tcW w:w="2694" w:type="dxa"/>
          </w:tcPr>
          <w:p w:rsidR="00174E4F" w:rsidRPr="00F735D7" w:rsidRDefault="00174E4F" w:rsidP="0046187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174E4F" w:rsidRPr="00F735D7" w:rsidRDefault="00174E4F" w:rsidP="0046187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p w:rsidR="00174E4F" w:rsidRPr="00F735D7" w:rsidRDefault="00174E4F" w:rsidP="00461877">
            <w:pPr>
              <w:rPr>
                <w:rFonts w:eastAsia="Batang" w:cs="Times New Roman"/>
                <w:b/>
                <w:color w:val="000000"/>
                <w:szCs w:val="28"/>
                <w:lang w:eastAsia="ko-KR"/>
              </w:rPr>
            </w:pPr>
          </w:p>
        </w:tc>
        <w:tc>
          <w:tcPr>
            <w:tcW w:w="7796" w:type="dxa"/>
          </w:tcPr>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Бондаренко А.К. Дидактические игры в детском саду. – М.: Просвещение, 1985. </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Грамматические игры в детском саду: Методические рекомендации в помощь воспитателям дошкольных учреждений</w:t>
            </w:r>
            <w:proofErr w:type="gramStart"/>
            <w:r w:rsidRPr="00F735D7">
              <w:rPr>
                <w:rFonts w:eastAsia="Batang" w:cs="Times New Roman"/>
                <w:color w:val="000000"/>
                <w:szCs w:val="28"/>
                <w:lang w:eastAsia="ko-KR"/>
              </w:rPr>
              <w:t xml:space="preserve"> / С</w:t>
            </w:r>
            <w:proofErr w:type="gramEnd"/>
            <w:r w:rsidRPr="00F735D7">
              <w:rPr>
                <w:rFonts w:eastAsia="Batang" w:cs="Times New Roman"/>
                <w:color w:val="000000"/>
                <w:szCs w:val="28"/>
                <w:lang w:eastAsia="ko-KR"/>
              </w:rPr>
              <w:t xml:space="preserve">ост. Г.И. </w:t>
            </w:r>
            <w:proofErr w:type="spellStart"/>
            <w:r w:rsidRPr="00F735D7">
              <w:rPr>
                <w:rFonts w:eastAsia="Batang" w:cs="Times New Roman"/>
                <w:color w:val="000000"/>
                <w:szCs w:val="28"/>
                <w:lang w:eastAsia="ko-KR"/>
              </w:rPr>
              <w:t>Николайчук</w:t>
            </w:r>
            <w:proofErr w:type="spellEnd"/>
            <w:r w:rsidRPr="00F735D7">
              <w:rPr>
                <w:rFonts w:eastAsia="Batang" w:cs="Times New Roman"/>
                <w:color w:val="000000"/>
                <w:szCs w:val="28"/>
                <w:lang w:eastAsia="ko-KR"/>
              </w:rPr>
              <w:t xml:space="preserve">. – Ровно, 1989. </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О.С. Ушаковой. – М.: Просвещение, 1993.</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Скажи по-другому / Речевые Иры, упражнения, ситуации, сценарии</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О.С. Ушаковой. – Самара, 1994.</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174E4F"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p w:rsidR="00174E4F" w:rsidRPr="00D36F0A" w:rsidRDefault="00174E4F" w:rsidP="00461877">
            <w:pPr>
              <w:rPr>
                <w:rFonts w:ascii="Calibri" w:eastAsia="Batang" w:hAnsi="Calibri" w:cs="Times New Roman"/>
                <w:b/>
                <w:color w:val="000000"/>
                <w:szCs w:val="28"/>
                <w:lang w:eastAsia="ko-KR"/>
              </w:rPr>
            </w:pPr>
            <w:r w:rsidRPr="00D36F0A">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174E4F" w:rsidRPr="00D36F0A" w:rsidRDefault="00174E4F" w:rsidP="00461877">
            <w:pPr>
              <w:rPr>
                <w:rFonts w:eastAsia="Batang" w:cs="Times New Roman"/>
                <w:b/>
                <w:color w:val="000000"/>
                <w:szCs w:val="28"/>
                <w:lang w:eastAsia="ko-KR"/>
              </w:rPr>
            </w:pPr>
            <w:r w:rsidRPr="00D36F0A">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174E4F" w:rsidRPr="00F735D7" w:rsidRDefault="00174E4F" w:rsidP="00461877">
            <w:pPr>
              <w:widowControl w:val="0"/>
              <w:suppressAutoHyphens/>
              <w:rPr>
                <w:rFonts w:eastAsia="Batang" w:cs="Times New Roman"/>
                <w:color w:val="000000"/>
                <w:szCs w:val="28"/>
                <w:lang w:eastAsia="ko-KR"/>
              </w:rPr>
            </w:pPr>
            <w:proofErr w:type="spellStart"/>
            <w:r w:rsidRPr="00D36F0A">
              <w:rPr>
                <w:rFonts w:cs="Times New Roman"/>
                <w:b/>
                <w:szCs w:val="28"/>
              </w:rPr>
              <w:t>Шурпаева</w:t>
            </w:r>
            <w:proofErr w:type="spellEnd"/>
            <w:r w:rsidRPr="00D36F0A">
              <w:rPr>
                <w:rFonts w:cs="Times New Roman"/>
                <w:b/>
                <w:szCs w:val="28"/>
              </w:rPr>
              <w:t xml:space="preserve">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w:t>
            </w:r>
            <w:r w:rsidRPr="00D36F0A">
              <w:rPr>
                <w:rFonts w:cs="Times New Roman"/>
                <w:b/>
                <w:szCs w:val="28"/>
              </w:rPr>
              <w:lastRenderedPageBreak/>
              <w:t>педагогики», 2016.</w:t>
            </w:r>
          </w:p>
        </w:tc>
      </w:tr>
      <w:tr w:rsidR="00174E4F" w:rsidRPr="00B86366" w:rsidTr="00461877">
        <w:tc>
          <w:tcPr>
            <w:tcW w:w="2694" w:type="dxa"/>
          </w:tcPr>
          <w:p w:rsidR="00174E4F" w:rsidRPr="00F735D7" w:rsidRDefault="00174E4F" w:rsidP="0046187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174E4F" w:rsidRPr="00F735D7" w:rsidRDefault="00174E4F" w:rsidP="0046187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174E4F" w:rsidRPr="00F735D7" w:rsidRDefault="00174E4F" w:rsidP="00461877">
            <w:pPr>
              <w:rPr>
                <w:rFonts w:eastAsia="Batang" w:cs="Times New Roman"/>
                <w:color w:val="000000"/>
                <w:szCs w:val="28"/>
                <w:lang w:eastAsia="ko-KR"/>
              </w:rPr>
            </w:pPr>
          </w:p>
        </w:tc>
        <w:tc>
          <w:tcPr>
            <w:tcW w:w="7796" w:type="dxa"/>
          </w:tcPr>
          <w:p w:rsidR="00174E4F" w:rsidRPr="00F735D7" w:rsidRDefault="00174E4F" w:rsidP="00461877">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Гризик</w:t>
            </w:r>
            <w:proofErr w:type="spellEnd"/>
            <w:r w:rsidRPr="00F735D7">
              <w:rPr>
                <w:rFonts w:eastAsia="Batang" w:cs="Times New Roman"/>
                <w:color w:val="000000"/>
                <w:szCs w:val="28"/>
                <w:lang w:eastAsia="ko-KR"/>
              </w:rPr>
              <w:t xml:space="preserve"> Т. Познавательное развитие детей 4-5 лет. – М., 1997.</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Михайлова З.Л. Игровые задачи для дошкольников.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1999.</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Подготовительная группа. – М.: Мозаика-Синтез, 2008.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Средняя группа. – М.: Мозаика-Синтез, 2008.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Новикова В.П., Тихонова Л.И. Воспитание ребенка-дошкольника.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2-3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 xml:space="preserve">од ред. Л.А. Парамоновой. – М.: ОЛМА </w:t>
            </w:r>
            <w:proofErr w:type="spellStart"/>
            <w:r w:rsidRPr="00F735D7">
              <w:rPr>
                <w:rFonts w:eastAsia="Batang" w:cs="Times New Roman"/>
                <w:color w:val="000000"/>
                <w:szCs w:val="28"/>
                <w:lang w:eastAsia="ko-KR"/>
              </w:rPr>
              <w:t>Медиа</w:t>
            </w:r>
            <w:proofErr w:type="spellEnd"/>
            <w:r w:rsidRPr="00F735D7">
              <w:rPr>
                <w:rFonts w:eastAsia="Batang" w:cs="Times New Roman"/>
                <w:color w:val="000000"/>
                <w:szCs w:val="28"/>
                <w:lang w:eastAsia="ko-KR"/>
              </w:rPr>
              <w:t xml:space="preserve"> Групп, 2008.</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3-4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Л.А. Парамоновой. – М., 2009.</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Развивающие занятия с детьми 4-5 </w:t>
            </w:r>
            <w:proofErr w:type="spellStart"/>
            <w:r w:rsidRPr="00F735D7">
              <w:rPr>
                <w:rFonts w:eastAsia="Batang" w:cs="Times New Roman"/>
                <w:color w:val="000000"/>
                <w:szCs w:val="28"/>
                <w:lang w:eastAsia="ko-KR"/>
              </w:rPr>
              <w:t>ле</w:t>
            </w:r>
            <w:proofErr w:type="spellEnd"/>
            <w:r w:rsidRPr="00F735D7">
              <w:rPr>
                <w:rFonts w:eastAsia="Batang" w:cs="Times New Roman"/>
                <w:color w:val="000000"/>
                <w:szCs w:val="28"/>
                <w:lang w:eastAsia="ko-KR"/>
              </w:rPr>
              <w:t>. / Под ред. Л.А. Парамоновой. – М., 2009.</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5-6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 xml:space="preserve">од ред. Л.А. Парамоновой. – М.: ОЛМА </w:t>
            </w:r>
            <w:proofErr w:type="spellStart"/>
            <w:r w:rsidRPr="00F735D7">
              <w:rPr>
                <w:rFonts w:eastAsia="Batang" w:cs="Times New Roman"/>
                <w:color w:val="000000"/>
                <w:szCs w:val="28"/>
                <w:lang w:eastAsia="ko-KR"/>
              </w:rPr>
              <w:t>Медиа</w:t>
            </w:r>
            <w:proofErr w:type="spellEnd"/>
            <w:r w:rsidRPr="00F735D7">
              <w:rPr>
                <w:rFonts w:eastAsia="Batang" w:cs="Times New Roman"/>
                <w:color w:val="000000"/>
                <w:szCs w:val="28"/>
                <w:lang w:eastAsia="ko-KR"/>
              </w:rPr>
              <w:t xml:space="preserve"> Групп, 2008.</w:t>
            </w:r>
          </w:p>
          <w:p w:rsidR="00174E4F" w:rsidRPr="00D36F0A" w:rsidRDefault="00174E4F" w:rsidP="00461877">
            <w:pPr>
              <w:rPr>
                <w:rFonts w:eastAsia="Batang" w:cs="Times New Roman"/>
                <w:b/>
                <w:color w:val="000000"/>
                <w:szCs w:val="28"/>
                <w:lang w:eastAsia="ko-KR"/>
              </w:rPr>
            </w:pPr>
            <w:r w:rsidRPr="00D36F0A">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174E4F" w:rsidRPr="00D36F0A" w:rsidRDefault="00174E4F" w:rsidP="00461877">
            <w:pPr>
              <w:widowControl w:val="0"/>
              <w:suppressAutoHyphens/>
              <w:rPr>
                <w:rFonts w:eastAsia="Lucida Sans Unicode" w:cs="Mangal"/>
                <w:b/>
                <w:color w:val="000000"/>
                <w:kern w:val="1"/>
                <w:szCs w:val="28"/>
                <w:lang w:eastAsia="hi-IN" w:bidi="hi-IN"/>
              </w:rPr>
            </w:pPr>
            <w:r w:rsidRPr="00D36F0A">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174E4F" w:rsidRPr="00D36F0A" w:rsidRDefault="00174E4F" w:rsidP="00461877">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174E4F" w:rsidRPr="00D36F0A" w:rsidRDefault="00174E4F" w:rsidP="00461877">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lastRenderedPageBreak/>
              <w:t>Гусарова</w:t>
            </w:r>
            <w:proofErr w:type="spellEnd"/>
            <w:r w:rsidRPr="00D36F0A">
              <w:rPr>
                <w:rFonts w:eastAsia="Lucida Sans Unicode" w:cs="Mangal"/>
                <w:b/>
                <w:color w:val="000000"/>
                <w:kern w:val="1"/>
                <w:szCs w:val="28"/>
                <w:lang w:eastAsia="hi-IN" w:bidi="hi-IN"/>
              </w:rPr>
              <w:t xml:space="preserve"> Л.Ф. Проектная деятельность в детском саду. Махачкала, 2013.</w:t>
            </w:r>
          </w:p>
          <w:p w:rsidR="00174E4F" w:rsidRPr="00D36F0A" w:rsidRDefault="00174E4F" w:rsidP="00461877">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Магомедова Д.М., Трофимова С.Н. «И захотелось мне узнать про этот мир».</w:t>
            </w:r>
          </w:p>
          <w:p w:rsidR="00174E4F" w:rsidRPr="00D36F0A" w:rsidRDefault="00174E4F" w:rsidP="00461877">
            <w:pPr>
              <w:pStyle w:val="a5"/>
              <w:spacing w:before="0" w:after="0"/>
              <w:rPr>
                <w:b/>
                <w:color w:val="000000" w:themeColor="text1"/>
                <w:sz w:val="28"/>
                <w:szCs w:val="28"/>
              </w:rPr>
            </w:pPr>
            <w:r w:rsidRPr="00D36F0A">
              <w:rPr>
                <w:b/>
                <w:color w:val="000000" w:themeColor="text1"/>
                <w:sz w:val="28"/>
                <w:szCs w:val="28"/>
              </w:rPr>
              <w:t xml:space="preserve"> «Познаем наш край родной»: образовательная программа по познавательному развитию  детей для дошкольных образовательных организаций республики Дагестан</w:t>
            </w:r>
            <w:proofErr w:type="gramStart"/>
            <w:r w:rsidRPr="00D36F0A">
              <w:rPr>
                <w:b/>
                <w:color w:val="000000" w:themeColor="text1"/>
                <w:sz w:val="28"/>
                <w:szCs w:val="28"/>
              </w:rPr>
              <w:t>.</w:t>
            </w:r>
            <w:proofErr w:type="gramEnd"/>
            <w:r w:rsidRPr="00D36F0A">
              <w:rPr>
                <w:b/>
                <w:color w:val="000000" w:themeColor="text1"/>
                <w:sz w:val="28"/>
                <w:szCs w:val="28"/>
              </w:rPr>
              <w:t xml:space="preserve"> /</w:t>
            </w:r>
            <w:proofErr w:type="spellStart"/>
            <w:proofErr w:type="gramStart"/>
            <w:r w:rsidRPr="00D36F0A">
              <w:rPr>
                <w:b/>
                <w:color w:val="000000" w:themeColor="text1"/>
                <w:sz w:val="28"/>
                <w:szCs w:val="28"/>
              </w:rPr>
              <w:t>а</w:t>
            </w:r>
            <w:proofErr w:type="gramEnd"/>
            <w:r w:rsidRPr="00D36F0A">
              <w:rPr>
                <w:b/>
                <w:color w:val="000000" w:themeColor="text1"/>
                <w:sz w:val="28"/>
                <w:szCs w:val="28"/>
              </w:rPr>
              <w:t>втор-сост</w:t>
            </w:r>
            <w:proofErr w:type="spellEnd"/>
            <w:r w:rsidRPr="00D36F0A">
              <w:rPr>
                <w:b/>
                <w:color w:val="000000" w:themeColor="text1"/>
                <w:sz w:val="28"/>
                <w:szCs w:val="28"/>
              </w:rPr>
              <w:t>.: Гришина А.В. – Махачкала: ООО «Издательство НИИ педагогики», 2016.</w:t>
            </w:r>
          </w:p>
          <w:p w:rsidR="00174E4F" w:rsidRPr="00F735D7" w:rsidRDefault="00174E4F" w:rsidP="00461877">
            <w:pPr>
              <w:widowControl w:val="0"/>
              <w:suppressAutoHyphens/>
              <w:rPr>
                <w:rFonts w:eastAsia="Batang" w:cs="Times New Roman"/>
                <w:color w:val="000000"/>
                <w:szCs w:val="28"/>
                <w:lang w:eastAsia="ko-KR"/>
              </w:rPr>
            </w:pPr>
            <w:r w:rsidRPr="00D36F0A">
              <w:rPr>
                <w:b/>
                <w:color w:val="000000" w:themeColor="text1"/>
                <w:szCs w:val="28"/>
              </w:rPr>
              <w:t>«Мир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w:t>
            </w:r>
            <w:proofErr w:type="gramStart"/>
            <w:r w:rsidRPr="00D36F0A">
              <w:rPr>
                <w:b/>
                <w:color w:val="000000" w:themeColor="text1"/>
                <w:szCs w:val="28"/>
              </w:rPr>
              <w:t>.</w:t>
            </w:r>
            <w:proofErr w:type="gramEnd"/>
            <w:r w:rsidRPr="00D36F0A">
              <w:rPr>
                <w:b/>
                <w:color w:val="000000" w:themeColor="text1"/>
                <w:szCs w:val="28"/>
              </w:rPr>
              <w:t xml:space="preserve"> /</w:t>
            </w:r>
            <w:proofErr w:type="spellStart"/>
            <w:proofErr w:type="gramStart"/>
            <w:r w:rsidRPr="00D36F0A">
              <w:rPr>
                <w:b/>
                <w:color w:val="000000" w:themeColor="text1"/>
                <w:szCs w:val="28"/>
              </w:rPr>
              <w:t>а</w:t>
            </w:r>
            <w:proofErr w:type="gramEnd"/>
            <w:r w:rsidRPr="00D36F0A">
              <w:rPr>
                <w:b/>
                <w:color w:val="000000" w:themeColor="text1"/>
                <w:szCs w:val="28"/>
              </w:rPr>
              <w:t>втор-сост</w:t>
            </w:r>
            <w:proofErr w:type="spellEnd"/>
            <w:r w:rsidRPr="00D36F0A">
              <w:rPr>
                <w:b/>
                <w:color w:val="000000" w:themeColor="text1"/>
                <w:szCs w:val="28"/>
              </w:rPr>
              <w:t xml:space="preserve">.: </w:t>
            </w:r>
            <w:proofErr w:type="spellStart"/>
            <w:r w:rsidRPr="00D36F0A">
              <w:rPr>
                <w:b/>
                <w:color w:val="000000" w:themeColor="text1"/>
                <w:szCs w:val="28"/>
              </w:rPr>
              <w:t>Исмаилова</w:t>
            </w:r>
            <w:proofErr w:type="spellEnd"/>
            <w:r w:rsidRPr="00D36F0A">
              <w:rPr>
                <w:b/>
                <w:color w:val="000000" w:themeColor="text1"/>
                <w:szCs w:val="28"/>
              </w:rPr>
              <w:t xml:space="preserve"> У.А. – Махачкала: ООО «Издательство НИИ педагогики», 2016.</w:t>
            </w:r>
          </w:p>
        </w:tc>
      </w:tr>
      <w:tr w:rsidR="00174E4F" w:rsidRPr="00B86366" w:rsidTr="00461877">
        <w:tc>
          <w:tcPr>
            <w:tcW w:w="2694" w:type="dxa"/>
          </w:tcPr>
          <w:p w:rsidR="00174E4F" w:rsidRPr="00F735D7" w:rsidRDefault="00174E4F" w:rsidP="00461877">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174E4F" w:rsidRPr="00F735D7" w:rsidRDefault="00174E4F" w:rsidP="00461877">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796" w:type="dxa"/>
          </w:tcPr>
          <w:p w:rsidR="00174E4F" w:rsidRPr="00F735D7" w:rsidRDefault="00174E4F" w:rsidP="00461877">
            <w:pPr>
              <w:widowControl w:val="0"/>
              <w:tabs>
                <w:tab w:val="left" w:pos="972"/>
              </w:tabs>
              <w:suppressAutoHyphens/>
              <w:snapToGrid w:val="0"/>
              <w:rPr>
                <w:rFonts w:eastAsia="Batang" w:cs="Times New Roman"/>
                <w:color w:val="000000"/>
                <w:szCs w:val="28"/>
                <w:lang w:eastAsia="ko-KR"/>
              </w:rPr>
            </w:pPr>
            <w:proofErr w:type="gramStart"/>
            <w:r w:rsidRPr="00F735D7">
              <w:rPr>
                <w:rFonts w:eastAsia="Batang" w:cs="Times New Roman"/>
                <w:color w:val="000000"/>
                <w:szCs w:val="28"/>
                <w:lang w:eastAsia="ko-KR"/>
              </w:rPr>
              <w:t>Программа «Цветные ладошки» И.А. Лыковой (ООО «Карапуз - дидактика», 2007 г</w:t>
            </w:r>
            <w:proofErr w:type="gramEnd"/>
          </w:p>
          <w:p w:rsidR="00174E4F" w:rsidRPr="00F735D7" w:rsidRDefault="00174E4F" w:rsidP="00461877">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174E4F" w:rsidRPr="00F735D7" w:rsidRDefault="00174E4F" w:rsidP="00461877">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Казакова Т.Г.</w:t>
            </w:r>
            <w:r w:rsidRPr="00F735D7">
              <w:rPr>
                <w:rFonts w:eastAsia="Batang" w:cs="Times New Roman"/>
                <w:iCs/>
                <w:color w:val="000000"/>
                <w:szCs w:val="28"/>
                <w:lang w:eastAsia="ko-KR"/>
              </w:rPr>
              <w:t xml:space="preserve"> «Рисуем натюрморт»(5-</w:t>
            </w:r>
            <w:r w:rsidRPr="00F735D7">
              <w:rPr>
                <w:rFonts w:eastAsia="Batang" w:cs="Times New Roman"/>
                <w:color w:val="000000"/>
                <w:szCs w:val="28"/>
                <w:lang w:eastAsia="ko-KR"/>
              </w:rPr>
              <w:t>8 лет), «</w:t>
            </w:r>
            <w:r w:rsidRPr="00F735D7">
              <w:rPr>
                <w:rFonts w:eastAsia="Batang" w:cs="Times New Roman"/>
                <w:iCs/>
                <w:color w:val="000000"/>
                <w:szCs w:val="28"/>
                <w:lang w:eastAsia="ko-KR"/>
              </w:rPr>
              <w:t>Цветные пейзажи»(</w:t>
            </w:r>
            <w:r w:rsidRPr="00F735D7">
              <w:rPr>
                <w:rFonts w:eastAsia="Batang" w:cs="Times New Roman"/>
                <w:color w:val="000000"/>
                <w:szCs w:val="28"/>
                <w:lang w:eastAsia="ko-KR"/>
              </w:rPr>
              <w:t>3-8 лет)</w:t>
            </w:r>
          </w:p>
          <w:p w:rsidR="00174E4F" w:rsidRPr="00F735D7" w:rsidRDefault="00174E4F" w:rsidP="00461877">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174E4F" w:rsidRPr="00F735D7" w:rsidRDefault="00174E4F" w:rsidP="00461877">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Доронова</w:t>
            </w:r>
            <w:proofErr w:type="spellEnd"/>
            <w:r w:rsidRPr="00F735D7">
              <w:rPr>
                <w:rFonts w:eastAsia="Batang" w:cs="Times New Roman"/>
                <w:color w:val="000000"/>
                <w:szCs w:val="28"/>
                <w:lang w:eastAsia="ko-KR"/>
              </w:rPr>
              <w:t xml:space="preserve"> Т.Н. </w:t>
            </w:r>
            <w:r w:rsidRPr="00F735D7">
              <w:rPr>
                <w:rFonts w:eastAsia="Batang" w:cs="Times New Roman"/>
                <w:iCs/>
                <w:color w:val="000000"/>
                <w:szCs w:val="28"/>
                <w:lang w:eastAsia="ko-KR"/>
              </w:rPr>
              <w:t>Дошкольникам об искусстве. –</w:t>
            </w:r>
            <w:r w:rsidRPr="00F735D7">
              <w:rPr>
                <w:rFonts w:eastAsia="Batang" w:cs="Times New Roman"/>
                <w:color w:val="000000"/>
                <w:szCs w:val="28"/>
                <w:lang w:eastAsia="ko-KR"/>
              </w:rPr>
              <w:t xml:space="preserve"> М., 2002.</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Занятие с дошкольниками по изобразительной деятельности: Кн. для воспитателей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и родителей. – 2-е изд., </w:t>
            </w:r>
            <w:proofErr w:type="spellStart"/>
            <w:r w:rsidRPr="00F735D7">
              <w:rPr>
                <w:rFonts w:eastAsia="Batang" w:cs="Times New Roman"/>
                <w:color w:val="000000"/>
                <w:szCs w:val="28"/>
                <w:lang w:eastAsia="ko-KR"/>
              </w:rPr>
              <w:t>дораб</w:t>
            </w:r>
            <w:proofErr w:type="spellEnd"/>
            <w:r w:rsidRPr="00F735D7">
              <w:rPr>
                <w:rFonts w:eastAsia="Batang" w:cs="Times New Roman"/>
                <w:color w:val="000000"/>
                <w:szCs w:val="28"/>
                <w:lang w:eastAsia="ko-KR"/>
              </w:rPr>
              <w:t xml:space="preserve">. – М.: Просвещение, 1996. </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ада.- М.: Просвещение, 1985.</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Комарова Т.С. Занятие по изобразительной деятельности в </w:t>
            </w:r>
            <w:r w:rsidRPr="00F735D7">
              <w:rPr>
                <w:rFonts w:eastAsia="Batang" w:cs="Times New Roman"/>
                <w:color w:val="000000"/>
                <w:szCs w:val="28"/>
                <w:lang w:eastAsia="ko-KR"/>
              </w:rPr>
              <w:lastRenderedPageBreak/>
              <w:t>детском саду: Кн. для воспитателя дет</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ада.- 3-е изд., </w:t>
            </w:r>
            <w:proofErr w:type="spellStart"/>
            <w:r w:rsidRPr="00F735D7">
              <w:rPr>
                <w:rFonts w:eastAsia="Batang" w:cs="Times New Roman"/>
                <w:color w:val="000000"/>
                <w:szCs w:val="28"/>
                <w:lang w:eastAsia="ko-KR"/>
              </w:rPr>
              <w:t>перераб</w:t>
            </w:r>
            <w:proofErr w:type="spellEnd"/>
            <w:r w:rsidRPr="00F735D7">
              <w:rPr>
                <w:rFonts w:eastAsia="Batang" w:cs="Times New Roman"/>
                <w:color w:val="000000"/>
                <w:szCs w:val="28"/>
                <w:lang w:eastAsia="ko-KR"/>
              </w:rPr>
              <w:t xml:space="preserve">. </w:t>
            </w:r>
            <w:r>
              <w:rPr>
                <w:rFonts w:eastAsia="Batang" w:cs="Times New Roman"/>
                <w:color w:val="000000"/>
                <w:szCs w:val="28"/>
                <w:lang w:eastAsia="ko-KR"/>
              </w:rPr>
              <w:t>и доп. – М.: Просвещение, 1991.</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174E4F" w:rsidRPr="00F735D7" w:rsidRDefault="00174E4F" w:rsidP="00461877">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Конструирование и ручной труд в детском саду: Программа и конспекты занятий. М.,2007</w:t>
            </w:r>
          </w:p>
          <w:p w:rsidR="00174E4F" w:rsidRPr="00F735D7" w:rsidRDefault="00174E4F" w:rsidP="00461877">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Занятия по конструированию из строительного материала. М.2006.</w:t>
            </w:r>
          </w:p>
          <w:p w:rsidR="00174E4F" w:rsidRPr="00F735D7" w:rsidRDefault="00174E4F" w:rsidP="00461877">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Творим и мастерим. Ручной труд: Пособие для педагогов и родителей. </w:t>
            </w:r>
            <w:proofErr w:type="gramStart"/>
            <w:r w:rsidRPr="00F735D7">
              <w:rPr>
                <w:rFonts w:eastAsia="Batang" w:cs="Times New Roman"/>
                <w:color w:val="000000"/>
                <w:szCs w:val="28"/>
                <w:lang w:eastAsia="ko-KR"/>
              </w:rPr>
              <w:t>–М</w:t>
            </w:r>
            <w:proofErr w:type="gramEnd"/>
            <w:r w:rsidRPr="00F735D7">
              <w:rPr>
                <w:rFonts w:eastAsia="Batang" w:cs="Times New Roman"/>
                <w:color w:val="000000"/>
                <w:szCs w:val="28"/>
                <w:lang w:eastAsia="ko-KR"/>
              </w:rPr>
              <w:t>., 2007.</w:t>
            </w:r>
          </w:p>
          <w:p w:rsidR="00174E4F" w:rsidRDefault="00174E4F" w:rsidP="00461877">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Радынова</w:t>
            </w:r>
            <w:proofErr w:type="spellEnd"/>
            <w:r w:rsidRPr="00F735D7">
              <w:rPr>
                <w:rFonts w:eastAsia="Batang" w:cs="Times New Roman"/>
                <w:color w:val="000000"/>
                <w:szCs w:val="28"/>
                <w:lang w:eastAsia="ko-KR"/>
              </w:rPr>
              <w:t xml:space="preserve"> О.П. Музыкальные шедевры. Авторская программа и методические рекомендации. – М.: «Издательство ГНОМ и Д», 2000</w:t>
            </w:r>
          </w:p>
          <w:p w:rsidR="00174E4F" w:rsidRPr="00F735D7" w:rsidRDefault="00174E4F" w:rsidP="00461877">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Ветлугина Н.А. Музыкальное воспитание в детском саду. – М.: Просвещение, 1981. – 240 с., нот. –</w:t>
            </w:r>
            <w:r>
              <w:rPr>
                <w:rFonts w:eastAsia="Batang" w:cs="Times New Roman"/>
                <w:color w:val="000000"/>
                <w:szCs w:val="28"/>
                <w:lang w:eastAsia="ko-KR"/>
              </w:rPr>
              <w:t xml:space="preserve"> (Б-ка воспитателя дет</w:t>
            </w:r>
            <w:proofErr w:type="gramStart"/>
            <w:r>
              <w:rPr>
                <w:rFonts w:eastAsia="Batang" w:cs="Times New Roman"/>
                <w:color w:val="000000"/>
                <w:szCs w:val="28"/>
                <w:lang w:eastAsia="ko-KR"/>
              </w:rPr>
              <w:t>.</w:t>
            </w:r>
            <w:proofErr w:type="gramEnd"/>
            <w:r>
              <w:rPr>
                <w:rFonts w:eastAsia="Batang" w:cs="Times New Roman"/>
                <w:color w:val="000000"/>
                <w:szCs w:val="28"/>
                <w:lang w:eastAsia="ko-KR"/>
              </w:rPr>
              <w:t xml:space="preserve"> </w:t>
            </w:r>
            <w:proofErr w:type="gramStart"/>
            <w:r>
              <w:rPr>
                <w:rFonts w:eastAsia="Batang" w:cs="Times New Roman"/>
                <w:color w:val="000000"/>
                <w:szCs w:val="28"/>
                <w:lang w:eastAsia="ko-KR"/>
              </w:rPr>
              <w:t>с</w:t>
            </w:r>
            <w:proofErr w:type="gramEnd"/>
            <w:r>
              <w:rPr>
                <w:rFonts w:eastAsia="Batang" w:cs="Times New Roman"/>
                <w:color w:val="000000"/>
                <w:szCs w:val="28"/>
                <w:lang w:eastAsia="ko-KR"/>
              </w:rPr>
              <w:t xml:space="preserve">ада). </w:t>
            </w:r>
          </w:p>
          <w:p w:rsidR="00174E4F" w:rsidRPr="00D36F0A" w:rsidRDefault="00174E4F" w:rsidP="00461877">
            <w:pPr>
              <w:rPr>
                <w:rFonts w:ascii="Calibri" w:eastAsia="Batang" w:hAnsi="Calibri" w:cs="Times New Roman"/>
                <w:b/>
                <w:color w:val="000000"/>
                <w:szCs w:val="28"/>
                <w:lang w:eastAsia="ko-KR"/>
              </w:rPr>
            </w:pPr>
            <w:r w:rsidRPr="00F735D7">
              <w:rPr>
                <w:rFonts w:eastAsia="Batang" w:cs="Times New Roman"/>
                <w:color w:val="000000"/>
                <w:szCs w:val="28"/>
                <w:lang w:eastAsia="ko-KR"/>
              </w:rPr>
              <w:t xml:space="preserve"> </w:t>
            </w: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1996.</w:t>
            </w:r>
          </w:p>
          <w:p w:rsidR="00174E4F" w:rsidRPr="00D36F0A" w:rsidRDefault="00174E4F" w:rsidP="00461877">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Сказки в картинках. /Дидактический материал/. Махачкала, издательство «Лотос», 2013</w:t>
            </w:r>
          </w:p>
          <w:p w:rsidR="00174E4F" w:rsidRPr="00D36F0A" w:rsidRDefault="00174E4F" w:rsidP="00461877">
            <w:pPr>
              <w:rPr>
                <w:rFonts w:eastAsia="Batang"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w:t>
            </w:r>
            <w:proofErr w:type="spellStart"/>
            <w:r w:rsidRPr="00D36F0A">
              <w:rPr>
                <w:rFonts w:eastAsia="Batang" w:cs="Times New Roman"/>
                <w:b/>
                <w:color w:val="000000"/>
                <w:szCs w:val="28"/>
                <w:lang w:eastAsia="ko-KR"/>
              </w:rPr>
              <w:t>Агарагимова</w:t>
            </w:r>
            <w:proofErr w:type="spellEnd"/>
            <w:r w:rsidRPr="00D36F0A">
              <w:rPr>
                <w:rFonts w:eastAsia="Batang" w:cs="Times New Roman"/>
                <w:b/>
                <w:color w:val="000000"/>
                <w:szCs w:val="28"/>
                <w:lang w:eastAsia="ko-KR"/>
              </w:rPr>
              <w:t xml:space="preserve"> В.К. Комплексные занятия по ознакомлению с народно-прикладным искусством Дагестана. Махачкала: Юпитер, 2004.</w:t>
            </w:r>
          </w:p>
          <w:p w:rsidR="00174E4F" w:rsidRPr="00D36F0A" w:rsidRDefault="00174E4F" w:rsidP="00461877">
            <w:pPr>
              <w:rPr>
                <w:rFonts w:eastAsia="Batang" w:cs="Times New Roman"/>
                <w:b/>
                <w:color w:val="000000"/>
                <w:szCs w:val="28"/>
                <w:lang w:eastAsia="ko-KR"/>
              </w:rPr>
            </w:pPr>
            <w:r w:rsidRPr="00D36F0A">
              <w:rPr>
                <w:rFonts w:eastAsia="Batang" w:cs="Times New Roman"/>
                <w:b/>
                <w:color w:val="000000"/>
                <w:szCs w:val="28"/>
                <w:lang w:eastAsia="ko-KR"/>
              </w:rPr>
              <w:t>Трофимова С.Н. Скульптура в жизни ребенка. Махачкала, 2013.</w:t>
            </w:r>
          </w:p>
          <w:p w:rsidR="00174E4F" w:rsidRPr="00D36F0A" w:rsidRDefault="00174E4F" w:rsidP="00461877">
            <w:pPr>
              <w:rPr>
                <w:rFonts w:cs="Times New Roman"/>
                <w:b/>
                <w:szCs w:val="28"/>
              </w:rPr>
            </w:pPr>
            <w:proofErr w:type="spellStart"/>
            <w:r w:rsidRPr="00D36F0A">
              <w:rPr>
                <w:rFonts w:cs="Times New Roman"/>
                <w:b/>
                <w:szCs w:val="28"/>
              </w:rPr>
              <w:t>Байрамбеков</w:t>
            </w:r>
            <w:proofErr w:type="spellEnd"/>
            <w:r w:rsidRPr="00D36F0A">
              <w:rPr>
                <w:rFonts w:cs="Times New Roman"/>
                <w:b/>
                <w:szCs w:val="28"/>
              </w:rPr>
              <w:t xml:space="preserve"> М.М. «От истоков </w:t>
            </w:r>
            <w:proofErr w:type="gramStart"/>
            <w:r w:rsidRPr="00D36F0A">
              <w:rPr>
                <w:rFonts w:cs="Times New Roman"/>
                <w:b/>
                <w:szCs w:val="28"/>
              </w:rPr>
              <w:t>прекрасного</w:t>
            </w:r>
            <w:proofErr w:type="gramEnd"/>
            <w:r w:rsidRPr="00D36F0A">
              <w:rPr>
                <w:rFonts w:cs="Times New Roman"/>
                <w:b/>
                <w:szCs w:val="28"/>
              </w:rPr>
              <w:t xml:space="preserve">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174E4F" w:rsidRPr="00D36F0A" w:rsidRDefault="00174E4F" w:rsidP="00461877">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Агабекова</w:t>
            </w:r>
            <w:proofErr w:type="spellEnd"/>
            <w:r w:rsidRPr="00D36F0A">
              <w:rPr>
                <w:rFonts w:eastAsia="Batang" w:cs="Times New Roman"/>
                <w:b/>
                <w:color w:val="000000"/>
                <w:szCs w:val="28"/>
                <w:lang w:eastAsia="ko-KR"/>
              </w:rPr>
              <w:t xml:space="preserve"> С.С. Музыкальное воспитание дошкольников </w:t>
            </w:r>
            <w:r w:rsidRPr="00D36F0A">
              <w:rPr>
                <w:rFonts w:eastAsia="Batang" w:cs="Times New Roman"/>
                <w:b/>
                <w:color w:val="000000"/>
                <w:szCs w:val="28"/>
                <w:lang w:eastAsia="ko-KR"/>
              </w:rPr>
              <w:lastRenderedPageBreak/>
              <w:t xml:space="preserve">/Программа для дагестанских дошкольных учреждений/. -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1994.</w:t>
            </w:r>
          </w:p>
          <w:p w:rsidR="00174E4F" w:rsidRPr="007D1F7C" w:rsidRDefault="00174E4F" w:rsidP="00461877">
            <w:pPr>
              <w:widowControl w:val="0"/>
              <w:suppressAutoHyphens/>
              <w:rPr>
                <w:rFonts w:eastAsia="Batang" w:cs="Times New Roman"/>
                <w:color w:val="000000"/>
                <w:szCs w:val="28"/>
                <w:lang w:eastAsia="ko-KR"/>
              </w:rPr>
            </w:pPr>
            <w:r w:rsidRPr="00D36F0A">
              <w:rPr>
                <w:rFonts w:eastAsia="Batang" w:cs="Times New Roman"/>
                <w:b/>
                <w:color w:val="000000"/>
                <w:szCs w:val="28"/>
                <w:lang w:eastAsia="ko-KR"/>
              </w:rPr>
              <w:t>Гаприндашвили О.Б. «Музыкальная развивающая предметно-пространственная среда в</w:t>
            </w:r>
            <w:r w:rsidRPr="00D36F0A">
              <w:rPr>
                <w:rFonts w:eastAsia="Times New Roman" w:cs="Times New Roman"/>
                <w:b/>
                <w:color w:val="000000"/>
                <w:szCs w:val="28"/>
                <w:lang w:eastAsia="ru-RU"/>
              </w:rPr>
              <w:t xml:space="preserve"> детском саду». Махачкала, 2014.</w:t>
            </w:r>
          </w:p>
        </w:tc>
      </w:tr>
    </w:tbl>
    <w:p w:rsidR="00174E4F" w:rsidRDefault="00174E4F" w:rsidP="00174E4F">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174E4F" w:rsidRDefault="00174E4F" w:rsidP="00174E4F">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174E4F" w:rsidRPr="00676C9C" w:rsidRDefault="00174E4F" w:rsidP="00174E4F">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174E4F" w:rsidRPr="00B86366" w:rsidRDefault="00174E4F" w:rsidP="00174E4F">
      <w:pPr>
        <w:spacing w:after="0"/>
        <w:ind w:firstLine="748"/>
        <w:jc w:val="both"/>
        <w:rPr>
          <w:rFonts w:ascii="Times New Roman" w:eastAsia="Calibri" w:hAnsi="Times New Roman" w:cs="Times New Roman"/>
          <w:color w:val="000000"/>
          <w:sz w:val="28"/>
          <w:szCs w:val="28"/>
        </w:rPr>
      </w:pPr>
      <w:proofErr w:type="gramStart"/>
      <w:r w:rsidRPr="00B86366">
        <w:rPr>
          <w:rFonts w:ascii="Times New Roman" w:eastAsia="Calibri" w:hAnsi="Times New Roman" w:cs="Times New Roman"/>
          <w:i/>
          <w:color w:val="000000"/>
          <w:sz w:val="28"/>
          <w:szCs w:val="28"/>
        </w:rPr>
        <w:t>Ежедневная</w:t>
      </w:r>
      <w:proofErr w:type="gramEnd"/>
      <w:r w:rsidRPr="00B86366">
        <w:rPr>
          <w:rFonts w:ascii="Times New Roman" w:eastAsia="Calibri" w:hAnsi="Times New Roman" w:cs="Times New Roman"/>
          <w:i/>
          <w:color w:val="000000"/>
          <w:sz w:val="28"/>
          <w:szCs w:val="28"/>
        </w:rPr>
        <w:t xml:space="preserve">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174E4F" w:rsidRDefault="00174E4F" w:rsidP="00174E4F">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74E4F" w:rsidRPr="00676C9C" w:rsidRDefault="00174E4F" w:rsidP="00174E4F">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ascii="Times New Roman" w:eastAsia="Calibri" w:hAnsi="Times New Roman" w:cs="Times New Roman"/>
          <w:i/>
          <w:color w:val="000000"/>
          <w:sz w:val="16"/>
          <w:szCs w:val="16"/>
        </w:rPr>
        <w:t xml:space="preserve">        </w:t>
      </w:r>
    </w:p>
    <w:p w:rsidR="00174E4F" w:rsidRPr="00B86366" w:rsidRDefault="00174E4F" w:rsidP="00174E4F">
      <w:pPr>
        <w:widowControl w:val="0"/>
        <w:suppressAutoHyphens/>
        <w:spacing w:after="120" w:line="240" w:lineRule="auto"/>
        <w:jc w:val="both"/>
        <w:rPr>
          <w:rFonts w:ascii="Times New Roman" w:eastAsia="Calibri" w:hAnsi="Times New Roman" w:cs="Times New Roman"/>
          <w:i/>
          <w:color w:val="000000"/>
          <w:sz w:val="16"/>
          <w:szCs w:val="16"/>
        </w:rPr>
      </w:pPr>
    </w:p>
    <w:p w:rsidR="00174E4F" w:rsidRPr="00B86366" w:rsidRDefault="00174E4F" w:rsidP="00174E4F">
      <w:pPr>
        <w:jc w:val="cente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Pr>
          <w:rFonts w:ascii="Times New Roman" w:eastAsia="Calibri" w:hAnsi="Times New Roman" w:cs="Times New Roman"/>
          <w:color w:val="000000"/>
          <w:sz w:val="28"/>
          <w:szCs w:val="28"/>
        </w:rPr>
        <w:t>проведении режимных процессов МБ</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w:t>
      </w:r>
      <w:proofErr w:type="gramStart"/>
      <w:r w:rsidRPr="00B86366">
        <w:rPr>
          <w:rFonts w:ascii="Times New Roman" w:eastAsia="Calibri" w:hAnsi="Times New Roman" w:cs="Times New Roman"/>
          <w:color w:val="000000"/>
          <w:sz w:val="28"/>
          <w:szCs w:val="28"/>
        </w:rPr>
        <w:t>в</w:t>
      </w:r>
      <w:proofErr w:type="gramEnd"/>
      <w:r w:rsidRPr="00B86366">
        <w:rPr>
          <w:rFonts w:ascii="Times New Roman" w:eastAsia="Calibri" w:hAnsi="Times New Roman" w:cs="Times New Roman"/>
          <w:color w:val="000000"/>
          <w:sz w:val="28"/>
          <w:szCs w:val="28"/>
        </w:rPr>
        <w:t xml:space="preserve"> сне, питании).</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174E4F" w:rsidRPr="00676C9C" w:rsidRDefault="00174E4F" w:rsidP="00174E4F">
      <w:pPr>
        <w:widowControl w:val="0"/>
        <w:numPr>
          <w:ilvl w:val="0"/>
          <w:numId w:val="52"/>
        </w:numPr>
        <w:suppressAutoHyphens/>
        <w:spacing w:after="24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174E4F" w:rsidRPr="00B86366" w:rsidRDefault="00174E4F" w:rsidP="00174E4F">
      <w:pPr>
        <w:spacing w:after="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174E4F" w:rsidRPr="00B86366"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74E4F" w:rsidRDefault="00174E4F" w:rsidP="00174E4F">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174E4F" w:rsidRPr="00B86366" w:rsidRDefault="00174E4F" w:rsidP="00174E4F">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- 1 младшая  -                      2-3 года</w:t>
      </w:r>
    </w:p>
    <w:p w:rsidR="00174E4F" w:rsidRPr="00B86366" w:rsidRDefault="00174E4F" w:rsidP="00174E4F">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- 2 младшая  -</w:t>
      </w: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3-4 года</w:t>
      </w:r>
    </w:p>
    <w:p w:rsidR="00174E4F" w:rsidRPr="00B86366" w:rsidRDefault="00174E4F" w:rsidP="00174E4F">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средняя</w:t>
      </w:r>
      <w:proofErr w:type="gramEnd"/>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 xml:space="preserve">      -                      4-5 лет</w:t>
      </w:r>
    </w:p>
    <w:p w:rsidR="00174E4F" w:rsidRDefault="00174E4F" w:rsidP="00174E4F">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старшая</w:t>
      </w:r>
      <w:proofErr w:type="gramEnd"/>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 xml:space="preserve">     -                      5-6 лет</w:t>
      </w:r>
    </w:p>
    <w:p w:rsidR="00174E4F" w:rsidRDefault="00174E4F" w:rsidP="00174E4F">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proofErr w:type="gramStart"/>
      <w:r>
        <w:rPr>
          <w:rFonts w:ascii="Times New Roman" w:eastAsia="Calibri" w:hAnsi="Times New Roman" w:cs="Times New Roman"/>
          <w:color w:val="000000"/>
          <w:sz w:val="28"/>
          <w:szCs w:val="28"/>
        </w:rPr>
        <w:t>подготовительная</w:t>
      </w:r>
      <w:proofErr w:type="gramEnd"/>
      <w:r>
        <w:rPr>
          <w:rFonts w:ascii="Times New Roman" w:eastAsia="Calibri" w:hAnsi="Times New Roman" w:cs="Times New Roman"/>
          <w:color w:val="000000"/>
          <w:sz w:val="28"/>
          <w:szCs w:val="28"/>
        </w:rPr>
        <w:t xml:space="preserve"> -           6-7 лет</w:t>
      </w:r>
    </w:p>
    <w:p w:rsidR="00174E4F" w:rsidRPr="00676C9C" w:rsidRDefault="00174E4F" w:rsidP="00174E4F">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Организация  режима  дня  проводится  с  учетом  теплого  и  холодного  периода  года</w:t>
      </w:r>
      <w:r>
        <w:rPr>
          <w:rFonts w:ascii="Times New Roman" w:eastAsia="Calibri" w:hAnsi="Times New Roman" w:cs="Times New Roman"/>
          <w:color w:val="000000"/>
          <w:sz w:val="28"/>
          <w:szCs w:val="28"/>
        </w:rPr>
        <w:t>.</w:t>
      </w:r>
      <w:r w:rsidRPr="00B86366">
        <w:rPr>
          <w:rFonts w:ascii="Times New Roman" w:eastAsia="Calibri" w:hAnsi="Times New Roman" w:cs="Times New Roman"/>
          <w:color w:val="000000"/>
          <w:sz w:val="28"/>
          <w:szCs w:val="28"/>
        </w:rPr>
        <w:t xml:space="preserve"> </w:t>
      </w:r>
    </w:p>
    <w:p w:rsidR="00174E4F" w:rsidRPr="00B86366" w:rsidRDefault="00174E4F" w:rsidP="00174E4F">
      <w:pPr>
        <w:spacing w:after="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174E4F" w:rsidRPr="00EA3F03" w:rsidRDefault="00174E4F" w:rsidP="00174E4F">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Режим   дня  разработан с учётом  сезонных  особенностей,  требований САНПИН  2.4.1.2660-13 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174E4F" w:rsidRDefault="00174E4F" w:rsidP="00174E4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r w:rsidRPr="00B86366">
        <w:rPr>
          <w:rFonts w:ascii="Times New Roman" w:eastAsia="Gungsuh" w:hAnsi="Times New Roman" w:cs="Times New Roman"/>
          <w:b/>
          <w:color w:val="000000"/>
          <w:sz w:val="32"/>
          <w:szCs w:val="32"/>
        </w:rPr>
        <w:t>РЕЖИМ ДНЯ в холодный период</w:t>
      </w:r>
    </w:p>
    <w:tbl>
      <w:tblPr>
        <w:tblStyle w:val="a4"/>
        <w:tblW w:w="10916" w:type="dxa"/>
        <w:tblInd w:w="-743" w:type="dxa"/>
        <w:tblLook w:val="04A0"/>
      </w:tblPr>
      <w:tblGrid>
        <w:gridCol w:w="3686"/>
        <w:gridCol w:w="1425"/>
        <w:gridCol w:w="1388"/>
        <w:gridCol w:w="1472"/>
        <w:gridCol w:w="1385"/>
        <w:gridCol w:w="1560"/>
      </w:tblGrid>
      <w:tr w:rsidR="00174E4F" w:rsidRPr="00FC4376" w:rsidTr="00461877">
        <w:tc>
          <w:tcPr>
            <w:tcW w:w="3686" w:type="dxa"/>
          </w:tcPr>
          <w:p w:rsidR="00174E4F" w:rsidRPr="00FC4376" w:rsidRDefault="00174E4F" w:rsidP="00461877">
            <w:pPr>
              <w:spacing w:line="360" w:lineRule="auto"/>
              <w:jc w:val="center"/>
              <w:rPr>
                <w:rFonts w:ascii="Times New Roman" w:hAnsi="Times New Roman" w:cs="Times New Roman"/>
                <w:b/>
                <w:color w:val="000000" w:themeColor="text1"/>
                <w:sz w:val="26"/>
                <w:szCs w:val="26"/>
              </w:rPr>
            </w:pPr>
            <w:r w:rsidRPr="00FC4376">
              <w:rPr>
                <w:rFonts w:ascii="Times New Roman" w:hAnsi="Times New Roman" w:cs="Times New Roman"/>
                <w:b/>
                <w:color w:val="000000" w:themeColor="text1"/>
                <w:sz w:val="26"/>
                <w:szCs w:val="26"/>
              </w:rPr>
              <w:t>Режимные моменты</w:t>
            </w:r>
          </w:p>
        </w:tc>
        <w:tc>
          <w:tcPr>
            <w:tcW w:w="1425" w:type="dxa"/>
          </w:tcPr>
          <w:p w:rsidR="00174E4F" w:rsidRPr="00FC4376" w:rsidRDefault="00174E4F" w:rsidP="00461877">
            <w:pPr>
              <w:pStyle w:val="a5"/>
              <w:spacing w:before="0" w:after="0"/>
              <w:jc w:val="center"/>
              <w:rPr>
                <w:rFonts w:cs="Times New Roman"/>
                <w:b/>
                <w:sz w:val="26"/>
                <w:szCs w:val="26"/>
              </w:rPr>
            </w:pPr>
            <w:r w:rsidRPr="00FC4376">
              <w:rPr>
                <w:rFonts w:cs="Times New Roman"/>
                <w:b/>
                <w:sz w:val="26"/>
                <w:szCs w:val="26"/>
              </w:rPr>
              <w:t xml:space="preserve">1 </w:t>
            </w:r>
            <w:proofErr w:type="spellStart"/>
            <w:r w:rsidRPr="00FC4376">
              <w:rPr>
                <w:rFonts w:cs="Times New Roman"/>
                <w:b/>
                <w:sz w:val="26"/>
                <w:szCs w:val="26"/>
              </w:rPr>
              <w:t>мл</w:t>
            </w:r>
            <w:proofErr w:type="gramStart"/>
            <w:r w:rsidRPr="00FC4376">
              <w:rPr>
                <w:rFonts w:cs="Times New Roman"/>
                <w:b/>
                <w:sz w:val="26"/>
                <w:szCs w:val="26"/>
              </w:rPr>
              <w:t>.г</w:t>
            </w:r>
            <w:proofErr w:type="gramEnd"/>
            <w:r w:rsidRPr="00FC4376">
              <w:rPr>
                <w:rFonts w:cs="Times New Roman"/>
                <w:b/>
                <w:sz w:val="26"/>
                <w:szCs w:val="26"/>
              </w:rPr>
              <w:t>р</w:t>
            </w:r>
            <w:proofErr w:type="spellEnd"/>
            <w:r w:rsidRPr="00FC4376">
              <w:rPr>
                <w:rFonts w:cs="Times New Roman"/>
                <w:b/>
                <w:sz w:val="26"/>
                <w:szCs w:val="26"/>
              </w:rPr>
              <w:t>.</w:t>
            </w:r>
          </w:p>
        </w:tc>
        <w:tc>
          <w:tcPr>
            <w:tcW w:w="1388" w:type="dxa"/>
          </w:tcPr>
          <w:p w:rsidR="00174E4F" w:rsidRPr="00FC4376" w:rsidRDefault="00174E4F" w:rsidP="00461877">
            <w:pPr>
              <w:pStyle w:val="a5"/>
              <w:spacing w:before="0" w:after="0"/>
              <w:jc w:val="center"/>
              <w:rPr>
                <w:rFonts w:cs="Times New Roman"/>
                <w:b/>
                <w:sz w:val="26"/>
                <w:szCs w:val="26"/>
              </w:rPr>
            </w:pPr>
            <w:r w:rsidRPr="00FC4376">
              <w:rPr>
                <w:rFonts w:cs="Times New Roman"/>
                <w:b/>
                <w:sz w:val="26"/>
                <w:szCs w:val="26"/>
              </w:rPr>
              <w:t xml:space="preserve">2 </w:t>
            </w:r>
            <w:proofErr w:type="spellStart"/>
            <w:r w:rsidRPr="00FC4376">
              <w:rPr>
                <w:rFonts w:cs="Times New Roman"/>
                <w:b/>
                <w:sz w:val="26"/>
                <w:szCs w:val="26"/>
              </w:rPr>
              <w:t>мл</w:t>
            </w:r>
            <w:proofErr w:type="gramStart"/>
            <w:r w:rsidRPr="00FC4376">
              <w:rPr>
                <w:rFonts w:cs="Times New Roman"/>
                <w:b/>
                <w:sz w:val="26"/>
                <w:szCs w:val="26"/>
              </w:rPr>
              <w:t>.г</w:t>
            </w:r>
            <w:proofErr w:type="gramEnd"/>
            <w:r w:rsidRPr="00FC4376">
              <w:rPr>
                <w:rFonts w:cs="Times New Roman"/>
                <w:b/>
                <w:sz w:val="26"/>
                <w:szCs w:val="26"/>
              </w:rPr>
              <w:t>р</w:t>
            </w:r>
            <w:proofErr w:type="spellEnd"/>
            <w:r w:rsidRPr="00FC4376">
              <w:rPr>
                <w:rFonts w:cs="Times New Roman"/>
                <w:b/>
                <w:sz w:val="26"/>
                <w:szCs w:val="26"/>
              </w:rPr>
              <w:t>.</w:t>
            </w:r>
          </w:p>
        </w:tc>
        <w:tc>
          <w:tcPr>
            <w:tcW w:w="1472" w:type="dxa"/>
          </w:tcPr>
          <w:p w:rsidR="00174E4F" w:rsidRPr="00FC4376" w:rsidRDefault="00174E4F" w:rsidP="00461877">
            <w:pPr>
              <w:pStyle w:val="a5"/>
              <w:spacing w:before="0" w:after="0"/>
              <w:jc w:val="center"/>
              <w:rPr>
                <w:rFonts w:cs="Times New Roman"/>
                <w:b/>
                <w:sz w:val="26"/>
                <w:szCs w:val="26"/>
              </w:rPr>
            </w:pPr>
            <w:proofErr w:type="spellStart"/>
            <w:r w:rsidRPr="00FC4376">
              <w:rPr>
                <w:rFonts w:cs="Times New Roman"/>
                <w:b/>
                <w:sz w:val="26"/>
                <w:szCs w:val="26"/>
              </w:rPr>
              <w:t>Сред</w:t>
            </w:r>
            <w:proofErr w:type="gramStart"/>
            <w:r w:rsidRPr="00FC4376">
              <w:rPr>
                <w:rFonts w:cs="Times New Roman"/>
                <w:b/>
                <w:sz w:val="26"/>
                <w:szCs w:val="26"/>
              </w:rPr>
              <w:t>.г</w:t>
            </w:r>
            <w:proofErr w:type="gramEnd"/>
            <w:r w:rsidRPr="00FC4376">
              <w:rPr>
                <w:rFonts w:cs="Times New Roman"/>
                <w:b/>
                <w:sz w:val="26"/>
                <w:szCs w:val="26"/>
              </w:rPr>
              <w:t>р</w:t>
            </w:r>
            <w:proofErr w:type="spellEnd"/>
            <w:r w:rsidRPr="00FC4376">
              <w:rPr>
                <w:rFonts w:cs="Times New Roman"/>
                <w:b/>
                <w:sz w:val="26"/>
                <w:szCs w:val="26"/>
              </w:rPr>
              <w:t>.</w:t>
            </w:r>
          </w:p>
        </w:tc>
        <w:tc>
          <w:tcPr>
            <w:tcW w:w="1385" w:type="dxa"/>
          </w:tcPr>
          <w:p w:rsidR="00174E4F" w:rsidRPr="00FC4376" w:rsidRDefault="00174E4F" w:rsidP="00461877">
            <w:pPr>
              <w:pStyle w:val="a5"/>
              <w:spacing w:before="0" w:after="0"/>
              <w:jc w:val="center"/>
              <w:rPr>
                <w:rFonts w:cs="Times New Roman"/>
                <w:b/>
                <w:sz w:val="26"/>
                <w:szCs w:val="26"/>
              </w:rPr>
            </w:pPr>
            <w:r w:rsidRPr="00FC4376">
              <w:rPr>
                <w:rFonts w:cs="Times New Roman"/>
                <w:b/>
                <w:sz w:val="26"/>
                <w:szCs w:val="26"/>
              </w:rPr>
              <w:t>Ст.гр.</w:t>
            </w:r>
          </w:p>
        </w:tc>
        <w:tc>
          <w:tcPr>
            <w:tcW w:w="1560" w:type="dxa"/>
          </w:tcPr>
          <w:p w:rsidR="00174E4F" w:rsidRPr="00FC4376" w:rsidRDefault="00174E4F" w:rsidP="00461877">
            <w:pPr>
              <w:pStyle w:val="a5"/>
              <w:spacing w:before="0" w:after="0"/>
              <w:jc w:val="center"/>
              <w:rPr>
                <w:rFonts w:cs="Times New Roman"/>
                <w:b/>
                <w:sz w:val="26"/>
                <w:szCs w:val="26"/>
              </w:rPr>
            </w:pPr>
            <w:proofErr w:type="spellStart"/>
            <w:r w:rsidRPr="00FC4376">
              <w:rPr>
                <w:rFonts w:cs="Times New Roman"/>
                <w:b/>
                <w:sz w:val="26"/>
                <w:szCs w:val="26"/>
              </w:rPr>
              <w:t>Подг.гр</w:t>
            </w:r>
            <w:proofErr w:type="spellEnd"/>
            <w:r w:rsidRPr="00FC4376">
              <w:rPr>
                <w:rFonts w:cs="Times New Roman"/>
                <w:b/>
                <w:sz w:val="26"/>
                <w:szCs w:val="26"/>
              </w:rPr>
              <w:t>.</w:t>
            </w:r>
          </w:p>
        </w:tc>
      </w:tr>
      <w:tr w:rsidR="00174E4F" w:rsidRPr="00FC4376" w:rsidTr="00461877">
        <w:tc>
          <w:tcPr>
            <w:tcW w:w="3686" w:type="dxa"/>
          </w:tcPr>
          <w:p w:rsidR="00174E4F" w:rsidRPr="00FC4376" w:rsidRDefault="00174E4F" w:rsidP="00461877">
            <w:pPr>
              <w:rPr>
                <w:rFonts w:ascii="Times New Roman" w:hAnsi="Times New Roman" w:cs="Times New Roman"/>
                <w:b/>
                <w:sz w:val="26"/>
                <w:szCs w:val="26"/>
              </w:rPr>
            </w:pPr>
            <w:r w:rsidRPr="00FC4376">
              <w:rPr>
                <w:rFonts w:ascii="Times New Roman" w:hAnsi="Times New Roman" w:cs="Times New Roman"/>
                <w:sz w:val="26"/>
                <w:szCs w:val="26"/>
              </w:rPr>
              <w:t xml:space="preserve">Прием детей, самостоятельная деятельность, </w:t>
            </w:r>
            <w:r>
              <w:rPr>
                <w:rFonts w:ascii="Times New Roman" w:hAnsi="Times New Roman" w:cs="Times New Roman"/>
                <w:sz w:val="26"/>
                <w:szCs w:val="26"/>
              </w:rPr>
              <w:t xml:space="preserve">свободные </w:t>
            </w:r>
            <w:r w:rsidRPr="00FC4376">
              <w:rPr>
                <w:rFonts w:ascii="Times New Roman" w:hAnsi="Times New Roman" w:cs="Times New Roman"/>
                <w:sz w:val="26"/>
                <w:szCs w:val="26"/>
              </w:rPr>
              <w:t>игры</w:t>
            </w:r>
          </w:p>
        </w:tc>
        <w:tc>
          <w:tcPr>
            <w:tcW w:w="1425" w:type="dxa"/>
          </w:tcPr>
          <w:p w:rsidR="00174E4F" w:rsidRPr="00FC4376" w:rsidRDefault="00174E4F" w:rsidP="00461877">
            <w:pPr>
              <w:jc w:val="center"/>
              <w:rPr>
                <w:rFonts w:ascii="Times New Roman" w:hAnsi="Times New Roman" w:cs="Times New Roman"/>
                <w:b/>
                <w:color w:val="000000" w:themeColor="text1"/>
                <w:sz w:val="26"/>
                <w:szCs w:val="26"/>
              </w:rPr>
            </w:pPr>
            <w:r w:rsidRPr="00FC4376">
              <w:rPr>
                <w:rFonts w:ascii="Times New Roman" w:hAnsi="Times New Roman" w:cs="Times New Roman"/>
                <w:color w:val="000000" w:themeColor="text1"/>
                <w:sz w:val="26"/>
                <w:szCs w:val="26"/>
              </w:rPr>
              <w:t>7.00 – 8.</w:t>
            </w:r>
            <w:r>
              <w:rPr>
                <w:rFonts w:ascii="Times New Roman" w:hAnsi="Times New Roman" w:cs="Times New Roman"/>
                <w:color w:val="000000" w:themeColor="text1"/>
                <w:sz w:val="26"/>
                <w:szCs w:val="26"/>
              </w:rPr>
              <w:t>1</w:t>
            </w:r>
            <w:r w:rsidRPr="00FC4376">
              <w:rPr>
                <w:rFonts w:ascii="Times New Roman" w:hAnsi="Times New Roman" w:cs="Times New Roman"/>
                <w:color w:val="000000" w:themeColor="text1"/>
                <w:sz w:val="26"/>
                <w:szCs w:val="26"/>
              </w:rPr>
              <w:t>5</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7.00-8.20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7.00-8.20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7.00-8.2</w:t>
            </w:r>
            <w:r>
              <w:rPr>
                <w:rFonts w:ascii="Times New Roman" w:hAnsi="Times New Roman" w:cs="Times New Roman"/>
                <w:sz w:val="26"/>
                <w:szCs w:val="26"/>
              </w:rPr>
              <w:t>5</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7.00-8.2</w:t>
            </w:r>
            <w:r>
              <w:rPr>
                <w:rFonts w:ascii="Times New Roman" w:hAnsi="Times New Roman" w:cs="Times New Roman"/>
                <w:sz w:val="26"/>
                <w:szCs w:val="26"/>
              </w:rPr>
              <w:t>5</w:t>
            </w:r>
          </w:p>
        </w:tc>
      </w:tr>
      <w:tr w:rsidR="00174E4F" w:rsidRPr="00FC4376" w:rsidTr="00461877">
        <w:tc>
          <w:tcPr>
            <w:tcW w:w="3686" w:type="dxa"/>
          </w:tcPr>
          <w:p w:rsidR="00174E4F" w:rsidRPr="00FC4376" w:rsidRDefault="00174E4F" w:rsidP="00461877">
            <w:pPr>
              <w:pStyle w:val="Default"/>
              <w:rPr>
                <w:sz w:val="26"/>
                <w:szCs w:val="26"/>
                <w:lang w:eastAsia="en-US"/>
              </w:rPr>
            </w:pPr>
            <w:r w:rsidRPr="00FC4376">
              <w:rPr>
                <w:sz w:val="26"/>
                <w:szCs w:val="26"/>
                <w:lang w:eastAsia="en-US"/>
              </w:rPr>
              <w:t xml:space="preserve">Подготовка к завтраку, завтрак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8.15- 8</w:t>
            </w:r>
            <w:r w:rsidRPr="00FC4376">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45</w:t>
            </w:r>
          </w:p>
        </w:tc>
        <w:tc>
          <w:tcPr>
            <w:tcW w:w="1388"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8.20-8</w:t>
            </w:r>
            <w:r w:rsidRPr="00FC4376">
              <w:rPr>
                <w:rFonts w:ascii="Times New Roman" w:hAnsi="Times New Roman" w:cs="Times New Roman"/>
                <w:sz w:val="26"/>
                <w:szCs w:val="26"/>
              </w:rPr>
              <w:t>.</w:t>
            </w:r>
            <w:r>
              <w:rPr>
                <w:rFonts w:ascii="Times New Roman" w:hAnsi="Times New Roman" w:cs="Times New Roman"/>
                <w:sz w:val="26"/>
                <w:szCs w:val="26"/>
              </w:rPr>
              <w:t>45</w:t>
            </w:r>
          </w:p>
        </w:tc>
        <w:tc>
          <w:tcPr>
            <w:tcW w:w="1472"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8.20-8</w:t>
            </w:r>
            <w:r w:rsidRPr="00FC4376">
              <w:rPr>
                <w:rFonts w:ascii="Times New Roman" w:hAnsi="Times New Roman" w:cs="Times New Roman"/>
                <w:sz w:val="26"/>
                <w:szCs w:val="26"/>
              </w:rPr>
              <w:t>.</w:t>
            </w:r>
            <w:r>
              <w:rPr>
                <w:rFonts w:ascii="Times New Roman" w:hAnsi="Times New Roman" w:cs="Times New Roman"/>
                <w:sz w:val="26"/>
                <w:szCs w:val="26"/>
              </w:rPr>
              <w:t>45</w:t>
            </w:r>
          </w:p>
        </w:tc>
        <w:tc>
          <w:tcPr>
            <w:tcW w:w="1385"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8.25</w:t>
            </w:r>
            <w:r w:rsidRPr="00FC4376">
              <w:rPr>
                <w:rFonts w:ascii="Times New Roman" w:hAnsi="Times New Roman" w:cs="Times New Roman"/>
                <w:sz w:val="26"/>
                <w:szCs w:val="26"/>
              </w:rPr>
              <w:t>-</w:t>
            </w:r>
            <w:r>
              <w:rPr>
                <w:rFonts w:ascii="Times New Roman" w:hAnsi="Times New Roman" w:cs="Times New Roman"/>
                <w:sz w:val="26"/>
                <w:szCs w:val="26"/>
              </w:rPr>
              <w:t>8.5</w:t>
            </w:r>
            <w:r w:rsidRPr="00FC4376">
              <w:rPr>
                <w:rFonts w:ascii="Times New Roman" w:hAnsi="Times New Roman" w:cs="Times New Roman"/>
                <w:sz w:val="26"/>
                <w:szCs w:val="26"/>
              </w:rPr>
              <w:t>0</w:t>
            </w:r>
          </w:p>
        </w:tc>
        <w:tc>
          <w:tcPr>
            <w:tcW w:w="1560"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8.25</w:t>
            </w:r>
            <w:r w:rsidRPr="00FC4376">
              <w:rPr>
                <w:rFonts w:ascii="Times New Roman" w:hAnsi="Times New Roman" w:cs="Times New Roman"/>
                <w:sz w:val="26"/>
                <w:szCs w:val="26"/>
              </w:rPr>
              <w:t>-</w:t>
            </w:r>
            <w:r>
              <w:rPr>
                <w:rFonts w:ascii="Times New Roman" w:hAnsi="Times New Roman" w:cs="Times New Roman"/>
                <w:sz w:val="26"/>
                <w:szCs w:val="26"/>
              </w:rPr>
              <w:t>8.5</w:t>
            </w:r>
            <w:r w:rsidRPr="00FC4376">
              <w:rPr>
                <w:rFonts w:ascii="Times New Roman" w:hAnsi="Times New Roman" w:cs="Times New Roman"/>
                <w:sz w:val="26"/>
                <w:szCs w:val="26"/>
              </w:rPr>
              <w:t>0</w:t>
            </w:r>
          </w:p>
        </w:tc>
      </w:tr>
      <w:tr w:rsidR="00174E4F" w:rsidRPr="00FC4376" w:rsidTr="00461877">
        <w:tc>
          <w:tcPr>
            <w:tcW w:w="3686" w:type="dxa"/>
          </w:tcPr>
          <w:p w:rsidR="00174E4F" w:rsidRPr="00FC4376" w:rsidRDefault="00174E4F" w:rsidP="00461877">
            <w:pPr>
              <w:pStyle w:val="Default"/>
              <w:rPr>
                <w:sz w:val="26"/>
                <w:szCs w:val="26"/>
                <w:lang w:eastAsia="en-US"/>
              </w:rPr>
            </w:pPr>
            <w:r w:rsidRPr="00FC4376">
              <w:rPr>
                <w:sz w:val="26"/>
                <w:szCs w:val="26"/>
                <w:lang w:eastAsia="en-US"/>
              </w:rPr>
              <w:t xml:space="preserve">Самостоятельная деятельность, игры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8</w:t>
            </w:r>
            <w:r w:rsidRPr="00FC4376">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rPr>
              <w:t>45-9.0</w:t>
            </w:r>
            <w:r w:rsidRPr="00FC4376">
              <w:rPr>
                <w:rFonts w:ascii="Times New Roman" w:hAnsi="Times New Roman" w:cs="Times New Roman"/>
                <w:color w:val="000000" w:themeColor="text1"/>
                <w:sz w:val="26"/>
                <w:szCs w:val="26"/>
              </w:rPr>
              <w:t xml:space="preserve">0 </w:t>
            </w:r>
          </w:p>
        </w:tc>
        <w:tc>
          <w:tcPr>
            <w:tcW w:w="1388"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w:t>
            </w:r>
            <w:r w:rsidRPr="00FC4376">
              <w:rPr>
                <w:rFonts w:ascii="Times New Roman" w:hAnsi="Times New Roman" w:cs="Times New Roman"/>
                <w:sz w:val="26"/>
                <w:szCs w:val="26"/>
              </w:rPr>
              <w:t>.</w:t>
            </w:r>
            <w:r>
              <w:rPr>
                <w:rFonts w:ascii="Times New Roman" w:hAnsi="Times New Roman" w:cs="Times New Roman"/>
                <w:sz w:val="26"/>
                <w:szCs w:val="26"/>
              </w:rPr>
              <w:t>45-9.0</w:t>
            </w:r>
            <w:r w:rsidRPr="00FC4376">
              <w:rPr>
                <w:rFonts w:ascii="Times New Roman" w:hAnsi="Times New Roman" w:cs="Times New Roman"/>
                <w:sz w:val="26"/>
                <w:szCs w:val="26"/>
              </w:rPr>
              <w:t>0</w:t>
            </w:r>
          </w:p>
        </w:tc>
        <w:tc>
          <w:tcPr>
            <w:tcW w:w="1472"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w:t>
            </w:r>
            <w:r w:rsidRPr="00FC4376">
              <w:rPr>
                <w:rFonts w:ascii="Times New Roman" w:hAnsi="Times New Roman" w:cs="Times New Roman"/>
                <w:sz w:val="26"/>
                <w:szCs w:val="26"/>
              </w:rPr>
              <w:t>.</w:t>
            </w:r>
            <w:r>
              <w:rPr>
                <w:rFonts w:ascii="Times New Roman" w:hAnsi="Times New Roman" w:cs="Times New Roman"/>
                <w:sz w:val="26"/>
                <w:szCs w:val="26"/>
              </w:rPr>
              <w:t>45-9.0</w:t>
            </w:r>
            <w:r w:rsidRPr="00FC4376">
              <w:rPr>
                <w:rFonts w:ascii="Times New Roman" w:hAnsi="Times New Roman" w:cs="Times New Roman"/>
                <w:sz w:val="26"/>
                <w:szCs w:val="26"/>
              </w:rPr>
              <w:t>0</w:t>
            </w:r>
          </w:p>
        </w:tc>
        <w:tc>
          <w:tcPr>
            <w:tcW w:w="1385"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8.5</w:t>
            </w:r>
            <w:r w:rsidRPr="00FC4376">
              <w:rPr>
                <w:rFonts w:ascii="Times New Roman" w:hAnsi="Times New Roman" w:cs="Times New Roman"/>
                <w:sz w:val="26"/>
                <w:szCs w:val="26"/>
              </w:rPr>
              <w:t>0-9.</w:t>
            </w:r>
            <w:r>
              <w:rPr>
                <w:rFonts w:ascii="Times New Roman" w:hAnsi="Times New Roman" w:cs="Times New Roman"/>
                <w:sz w:val="26"/>
                <w:szCs w:val="26"/>
              </w:rPr>
              <w:t>0</w:t>
            </w:r>
            <w:r w:rsidRPr="00FC4376">
              <w:rPr>
                <w:rFonts w:ascii="Times New Roman" w:hAnsi="Times New Roman" w:cs="Times New Roman"/>
                <w:sz w:val="26"/>
                <w:szCs w:val="26"/>
              </w:rPr>
              <w:t>0</w:t>
            </w:r>
          </w:p>
        </w:tc>
        <w:tc>
          <w:tcPr>
            <w:tcW w:w="1560"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8.5</w:t>
            </w:r>
            <w:r w:rsidRPr="00FC4376">
              <w:rPr>
                <w:rFonts w:ascii="Times New Roman" w:hAnsi="Times New Roman" w:cs="Times New Roman"/>
                <w:sz w:val="26"/>
                <w:szCs w:val="26"/>
              </w:rPr>
              <w:t>0-9.</w:t>
            </w:r>
            <w:r>
              <w:rPr>
                <w:rFonts w:ascii="Times New Roman" w:hAnsi="Times New Roman" w:cs="Times New Roman"/>
                <w:sz w:val="26"/>
                <w:szCs w:val="26"/>
              </w:rPr>
              <w:t>0</w:t>
            </w:r>
            <w:r w:rsidRPr="00FC4376">
              <w:rPr>
                <w:rFonts w:ascii="Times New Roman" w:hAnsi="Times New Roman" w:cs="Times New Roman"/>
                <w:sz w:val="26"/>
                <w:szCs w:val="26"/>
              </w:rPr>
              <w:t>0</w:t>
            </w:r>
          </w:p>
        </w:tc>
      </w:tr>
      <w:tr w:rsidR="00174E4F" w:rsidRPr="00FC4376" w:rsidTr="00461877">
        <w:tc>
          <w:tcPr>
            <w:tcW w:w="3686" w:type="dxa"/>
          </w:tcPr>
          <w:p w:rsidR="00174E4F" w:rsidRPr="00FC4376" w:rsidRDefault="00174E4F" w:rsidP="00461877">
            <w:pPr>
              <w:pStyle w:val="Default"/>
              <w:rPr>
                <w:sz w:val="26"/>
                <w:szCs w:val="26"/>
                <w:lang w:eastAsia="en-US"/>
              </w:rPr>
            </w:pPr>
            <w:r>
              <w:rPr>
                <w:sz w:val="26"/>
                <w:szCs w:val="26"/>
                <w:lang w:eastAsia="en-US"/>
              </w:rPr>
              <w:t>Организованная</w:t>
            </w:r>
            <w:r w:rsidRPr="00FC4376">
              <w:rPr>
                <w:sz w:val="26"/>
                <w:szCs w:val="26"/>
                <w:lang w:eastAsia="en-US"/>
              </w:rPr>
              <w:t xml:space="preserve"> образовательная деятельность. </w:t>
            </w:r>
          </w:p>
        </w:tc>
        <w:tc>
          <w:tcPr>
            <w:tcW w:w="1425" w:type="dxa"/>
          </w:tcPr>
          <w:p w:rsidR="00174E4F"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9.0</w:t>
            </w:r>
            <w:r w:rsidRPr="00FC4376">
              <w:rPr>
                <w:rFonts w:ascii="Times New Roman" w:hAnsi="Times New Roman" w:cs="Times New Roman"/>
                <w:color w:val="000000" w:themeColor="text1"/>
                <w:sz w:val="26"/>
                <w:szCs w:val="26"/>
              </w:rPr>
              <w:t>0-</w:t>
            </w:r>
            <w:r>
              <w:rPr>
                <w:rFonts w:ascii="Times New Roman" w:hAnsi="Times New Roman" w:cs="Times New Roman"/>
                <w:color w:val="000000" w:themeColor="text1"/>
                <w:sz w:val="26"/>
                <w:szCs w:val="26"/>
              </w:rPr>
              <w:t>9.3</w:t>
            </w:r>
            <w:r w:rsidRPr="00FC4376">
              <w:rPr>
                <w:rFonts w:ascii="Times New Roman" w:hAnsi="Times New Roman" w:cs="Times New Roman"/>
                <w:color w:val="000000" w:themeColor="text1"/>
                <w:sz w:val="26"/>
                <w:szCs w:val="26"/>
              </w:rPr>
              <w:t>0</w:t>
            </w:r>
          </w:p>
          <w:p w:rsidR="00174E4F" w:rsidRPr="00C20C9D" w:rsidRDefault="00174E4F" w:rsidP="00461877">
            <w:pPr>
              <w:jc w:val="center"/>
              <w:rPr>
                <w:rFonts w:ascii="Times New Roman" w:hAnsi="Times New Roman" w:cs="Times New Roman"/>
                <w:color w:val="000000" w:themeColor="text1"/>
                <w:sz w:val="20"/>
                <w:szCs w:val="20"/>
              </w:rPr>
            </w:pPr>
            <w:r w:rsidRPr="00C20C9D">
              <w:rPr>
                <w:rFonts w:ascii="Times New Roman" w:hAnsi="Times New Roman" w:cs="Times New Roman"/>
                <w:color w:val="000000" w:themeColor="text1"/>
                <w:sz w:val="20"/>
                <w:szCs w:val="20"/>
              </w:rPr>
              <w:t>(по подгруппам)</w:t>
            </w:r>
          </w:p>
        </w:tc>
        <w:tc>
          <w:tcPr>
            <w:tcW w:w="1388" w:type="dxa"/>
          </w:tcPr>
          <w:p w:rsidR="00174E4F" w:rsidRPr="00FC4376" w:rsidRDefault="00174E4F" w:rsidP="00461877">
            <w:pPr>
              <w:rPr>
                <w:rFonts w:ascii="Times New Roman" w:hAnsi="Times New Roman" w:cs="Times New Roman"/>
                <w:sz w:val="26"/>
                <w:szCs w:val="26"/>
              </w:rPr>
            </w:pPr>
            <w:r>
              <w:rPr>
                <w:rFonts w:ascii="Times New Roman" w:hAnsi="Times New Roman" w:cs="Times New Roman"/>
                <w:sz w:val="26"/>
                <w:szCs w:val="26"/>
              </w:rPr>
              <w:t>9.00-9.4</w:t>
            </w:r>
            <w:r w:rsidRPr="00FC4376">
              <w:rPr>
                <w:rFonts w:ascii="Times New Roman" w:hAnsi="Times New Roman" w:cs="Times New Roman"/>
                <w:sz w:val="26"/>
                <w:szCs w:val="26"/>
              </w:rPr>
              <w:t>0</w:t>
            </w:r>
          </w:p>
        </w:tc>
        <w:tc>
          <w:tcPr>
            <w:tcW w:w="1472"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9.00-9.5</w:t>
            </w:r>
            <w:r w:rsidRPr="00FC4376">
              <w:rPr>
                <w:rFonts w:ascii="Times New Roman" w:hAnsi="Times New Roman" w:cs="Times New Roman"/>
                <w:sz w:val="26"/>
                <w:szCs w:val="26"/>
              </w:rPr>
              <w:t>0</w:t>
            </w:r>
          </w:p>
        </w:tc>
        <w:tc>
          <w:tcPr>
            <w:tcW w:w="1385"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9.00-10.0</w:t>
            </w:r>
            <w:r w:rsidRPr="00FC4376">
              <w:rPr>
                <w:rFonts w:ascii="Times New Roman" w:hAnsi="Times New Roman" w:cs="Times New Roman"/>
                <w:sz w:val="26"/>
                <w:szCs w:val="26"/>
              </w:rPr>
              <w:t>0</w:t>
            </w:r>
          </w:p>
        </w:tc>
        <w:tc>
          <w:tcPr>
            <w:tcW w:w="1560"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9.00-10.5</w:t>
            </w:r>
            <w:r w:rsidRPr="00FC4376">
              <w:rPr>
                <w:rFonts w:ascii="Times New Roman" w:hAnsi="Times New Roman" w:cs="Times New Roman"/>
                <w:sz w:val="26"/>
                <w:szCs w:val="26"/>
              </w:rPr>
              <w:t>0</w:t>
            </w:r>
          </w:p>
        </w:tc>
      </w:tr>
      <w:tr w:rsidR="00174E4F" w:rsidRPr="00FC4376" w:rsidTr="00461877">
        <w:tc>
          <w:tcPr>
            <w:tcW w:w="3686" w:type="dxa"/>
          </w:tcPr>
          <w:p w:rsidR="00174E4F" w:rsidRPr="00FC4376" w:rsidRDefault="00174E4F" w:rsidP="00461877">
            <w:pPr>
              <w:pStyle w:val="Default"/>
              <w:rPr>
                <w:sz w:val="26"/>
                <w:szCs w:val="26"/>
                <w:lang w:eastAsia="en-US"/>
              </w:rPr>
            </w:pPr>
            <w:r w:rsidRPr="00FC4376">
              <w:rPr>
                <w:sz w:val="26"/>
                <w:szCs w:val="26"/>
                <w:lang w:eastAsia="en-US"/>
              </w:rPr>
              <w:t xml:space="preserve">Подготовка к прогулке, прогулка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9.30-11.3</w:t>
            </w:r>
            <w:r w:rsidRPr="00FC4376">
              <w:rPr>
                <w:rFonts w:ascii="Times New Roman" w:hAnsi="Times New Roman" w:cs="Times New Roman"/>
                <w:color w:val="000000" w:themeColor="text1"/>
                <w:sz w:val="26"/>
                <w:szCs w:val="26"/>
              </w:rPr>
              <w:t>0</w:t>
            </w:r>
          </w:p>
        </w:tc>
        <w:tc>
          <w:tcPr>
            <w:tcW w:w="1388"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9.4</w:t>
            </w:r>
            <w:r w:rsidRPr="00FC4376">
              <w:rPr>
                <w:rFonts w:ascii="Times New Roman" w:hAnsi="Times New Roman" w:cs="Times New Roman"/>
                <w:sz w:val="26"/>
                <w:szCs w:val="26"/>
              </w:rPr>
              <w:t>0-11.50</w:t>
            </w:r>
          </w:p>
        </w:tc>
        <w:tc>
          <w:tcPr>
            <w:tcW w:w="1472"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9.5</w:t>
            </w:r>
            <w:r w:rsidRPr="00FC4376">
              <w:rPr>
                <w:rFonts w:ascii="Times New Roman" w:hAnsi="Times New Roman" w:cs="Times New Roman"/>
                <w:sz w:val="26"/>
                <w:szCs w:val="26"/>
              </w:rPr>
              <w:t>0-12.00</w:t>
            </w:r>
          </w:p>
        </w:tc>
        <w:tc>
          <w:tcPr>
            <w:tcW w:w="1385"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10.0</w:t>
            </w:r>
            <w:r w:rsidRPr="00FC4376">
              <w:rPr>
                <w:rFonts w:ascii="Times New Roman" w:hAnsi="Times New Roman" w:cs="Times New Roman"/>
                <w:sz w:val="26"/>
                <w:szCs w:val="26"/>
              </w:rPr>
              <w:t>0-12.10</w:t>
            </w:r>
          </w:p>
        </w:tc>
        <w:tc>
          <w:tcPr>
            <w:tcW w:w="1560" w:type="dxa"/>
          </w:tcPr>
          <w:p w:rsidR="00174E4F" w:rsidRPr="00FC4376" w:rsidRDefault="00174E4F" w:rsidP="00461877">
            <w:pPr>
              <w:jc w:val="center"/>
              <w:rPr>
                <w:rFonts w:ascii="Times New Roman" w:hAnsi="Times New Roman" w:cs="Times New Roman"/>
                <w:sz w:val="26"/>
                <w:szCs w:val="26"/>
              </w:rPr>
            </w:pPr>
            <w:r>
              <w:rPr>
                <w:rFonts w:ascii="Times New Roman" w:hAnsi="Times New Roman" w:cs="Times New Roman"/>
                <w:sz w:val="26"/>
                <w:szCs w:val="26"/>
              </w:rPr>
              <w:t>10.5</w:t>
            </w:r>
            <w:r w:rsidRPr="00FC4376">
              <w:rPr>
                <w:rFonts w:ascii="Times New Roman" w:hAnsi="Times New Roman" w:cs="Times New Roman"/>
                <w:sz w:val="26"/>
                <w:szCs w:val="26"/>
              </w:rPr>
              <w:t>0-12.20</w:t>
            </w:r>
          </w:p>
        </w:tc>
      </w:tr>
      <w:tr w:rsidR="00174E4F" w:rsidRPr="00FC4376" w:rsidTr="00461877">
        <w:tc>
          <w:tcPr>
            <w:tcW w:w="3686" w:type="dxa"/>
          </w:tcPr>
          <w:p w:rsidR="00174E4F" w:rsidRPr="00FC4376" w:rsidRDefault="00174E4F" w:rsidP="00461877">
            <w:pPr>
              <w:pStyle w:val="Default"/>
              <w:rPr>
                <w:sz w:val="26"/>
                <w:szCs w:val="26"/>
                <w:lang w:eastAsia="en-US"/>
              </w:rPr>
            </w:pPr>
            <w:r>
              <w:rPr>
                <w:sz w:val="26"/>
                <w:szCs w:val="26"/>
                <w:lang w:eastAsia="en-US"/>
              </w:rPr>
              <w:t>Возвращение с прогулки, самостоятельная деятельность</w:t>
            </w:r>
            <w:r w:rsidRPr="00FC4376">
              <w:rPr>
                <w:sz w:val="26"/>
                <w:szCs w:val="26"/>
                <w:lang w:eastAsia="en-US"/>
              </w:rPr>
              <w:t xml:space="preserve">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11.30-11.50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11.50-12.10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12.00-12.20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12.10-12.30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12.20-12.30</w:t>
            </w:r>
          </w:p>
        </w:tc>
      </w:tr>
      <w:tr w:rsidR="00174E4F" w:rsidRPr="00FC4376" w:rsidTr="00461877">
        <w:tc>
          <w:tcPr>
            <w:tcW w:w="3686" w:type="dxa"/>
          </w:tcPr>
          <w:p w:rsidR="00174E4F" w:rsidRPr="00FC4376" w:rsidRDefault="00174E4F" w:rsidP="00461877">
            <w:pPr>
              <w:pStyle w:val="Default"/>
              <w:rPr>
                <w:sz w:val="26"/>
                <w:szCs w:val="26"/>
                <w:lang w:eastAsia="en-US"/>
              </w:rPr>
            </w:pPr>
            <w:r w:rsidRPr="00FC4376">
              <w:rPr>
                <w:sz w:val="26"/>
                <w:szCs w:val="26"/>
                <w:lang w:eastAsia="en-US"/>
              </w:rPr>
              <w:t xml:space="preserve">Подготовка к обеду, обед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11.50-</w:t>
            </w:r>
            <w:r w:rsidRPr="00FC4376">
              <w:rPr>
                <w:rFonts w:ascii="Times New Roman" w:hAnsi="Times New Roman" w:cs="Times New Roman"/>
                <w:color w:val="000000" w:themeColor="text1"/>
                <w:sz w:val="26"/>
                <w:szCs w:val="26"/>
              </w:rPr>
              <w:lastRenderedPageBreak/>
              <w:t>12.30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lastRenderedPageBreak/>
              <w:t>12.10-</w:t>
            </w:r>
            <w:r w:rsidRPr="00FC4376">
              <w:rPr>
                <w:rFonts w:ascii="Times New Roman" w:hAnsi="Times New Roman" w:cs="Times New Roman"/>
                <w:sz w:val="26"/>
                <w:szCs w:val="26"/>
              </w:rPr>
              <w:lastRenderedPageBreak/>
              <w:t>12.45</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lastRenderedPageBreak/>
              <w:t>12.20-</w:t>
            </w:r>
            <w:r w:rsidRPr="00FC4376">
              <w:rPr>
                <w:rFonts w:ascii="Times New Roman" w:hAnsi="Times New Roman" w:cs="Times New Roman"/>
                <w:sz w:val="26"/>
                <w:szCs w:val="26"/>
              </w:rPr>
              <w:lastRenderedPageBreak/>
              <w:t>12.50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lastRenderedPageBreak/>
              <w:t>12.30-</w:t>
            </w:r>
            <w:r w:rsidRPr="00FC4376">
              <w:rPr>
                <w:rFonts w:ascii="Times New Roman" w:hAnsi="Times New Roman" w:cs="Times New Roman"/>
                <w:sz w:val="26"/>
                <w:szCs w:val="26"/>
              </w:rPr>
              <w:lastRenderedPageBreak/>
              <w:t>13.00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lastRenderedPageBreak/>
              <w:t>12.40-13.10</w:t>
            </w:r>
          </w:p>
        </w:tc>
      </w:tr>
      <w:tr w:rsidR="00174E4F" w:rsidRPr="00FC4376" w:rsidTr="00461877">
        <w:tc>
          <w:tcPr>
            <w:tcW w:w="3686" w:type="dxa"/>
          </w:tcPr>
          <w:p w:rsidR="00174E4F" w:rsidRPr="00FC4376" w:rsidRDefault="00174E4F" w:rsidP="00461877">
            <w:pPr>
              <w:pStyle w:val="Default"/>
              <w:rPr>
                <w:sz w:val="26"/>
                <w:szCs w:val="26"/>
                <w:lang w:eastAsia="en-US"/>
              </w:rPr>
            </w:pPr>
            <w:r w:rsidRPr="00FC4376">
              <w:rPr>
                <w:sz w:val="26"/>
                <w:szCs w:val="26"/>
                <w:lang w:eastAsia="en-US"/>
              </w:rPr>
              <w:lastRenderedPageBreak/>
              <w:t xml:space="preserve">Подготовка ко сну, дневной сон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12.30-15.00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12.45-15.00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13.00-15.00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13.10-15.00</w:t>
            </w:r>
          </w:p>
        </w:tc>
      </w:tr>
      <w:tr w:rsidR="00174E4F" w:rsidRPr="00FC4376" w:rsidTr="00461877">
        <w:tc>
          <w:tcPr>
            <w:tcW w:w="3686" w:type="dxa"/>
          </w:tcPr>
          <w:p w:rsidR="00174E4F" w:rsidRPr="00FC4376" w:rsidRDefault="00174E4F" w:rsidP="00461877">
            <w:pPr>
              <w:pStyle w:val="Default"/>
              <w:rPr>
                <w:sz w:val="26"/>
                <w:szCs w:val="26"/>
                <w:lang w:eastAsia="en-US"/>
              </w:rPr>
            </w:pPr>
            <w:r w:rsidRPr="00FC4376">
              <w:rPr>
                <w:sz w:val="26"/>
                <w:szCs w:val="26"/>
                <w:lang w:eastAsia="en-US"/>
              </w:rPr>
              <w:t xml:space="preserve">Подъем, воздушные процедуры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15.00 – 15.20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15.00-15.20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15.00-15.15</w:t>
            </w:r>
          </w:p>
        </w:tc>
      </w:tr>
      <w:tr w:rsidR="00174E4F" w:rsidRPr="00FC4376" w:rsidTr="00461877">
        <w:tc>
          <w:tcPr>
            <w:tcW w:w="3686" w:type="dxa"/>
          </w:tcPr>
          <w:p w:rsidR="00174E4F" w:rsidRPr="00FC4376" w:rsidRDefault="00174E4F" w:rsidP="00461877">
            <w:pPr>
              <w:jc w:val="both"/>
              <w:rPr>
                <w:rFonts w:ascii="Times New Roman" w:hAnsi="Times New Roman" w:cs="Times New Roman"/>
                <w:sz w:val="26"/>
                <w:szCs w:val="26"/>
              </w:rPr>
            </w:pPr>
            <w:r w:rsidRPr="00FC4376">
              <w:rPr>
                <w:rFonts w:ascii="Times New Roman" w:hAnsi="Times New Roman" w:cs="Times New Roman"/>
                <w:sz w:val="26"/>
                <w:szCs w:val="26"/>
              </w:rPr>
              <w:t>Полдник</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15.20 – 15.40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15.20-15.40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15.15-15.30</w:t>
            </w:r>
          </w:p>
        </w:tc>
      </w:tr>
      <w:tr w:rsidR="00174E4F" w:rsidRPr="00FC4376" w:rsidTr="00461877">
        <w:tc>
          <w:tcPr>
            <w:tcW w:w="3686" w:type="dxa"/>
          </w:tcPr>
          <w:p w:rsidR="00174E4F" w:rsidRPr="00BE16CF" w:rsidRDefault="00174E4F" w:rsidP="00461877">
            <w:pPr>
              <w:rPr>
                <w:rFonts w:ascii="Times New Roman" w:hAnsi="Times New Roman" w:cs="Times New Roman"/>
                <w:color w:val="000000" w:themeColor="text1"/>
                <w:sz w:val="26"/>
                <w:szCs w:val="26"/>
              </w:rPr>
            </w:pPr>
            <w:r w:rsidRPr="00BE16CF">
              <w:rPr>
                <w:rFonts w:ascii="Times New Roman" w:hAnsi="Times New Roman" w:cs="Times New Roman"/>
                <w:sz w:val="26"/>
                <w:szCs w:val="26"/>
              </w:rPr>
              <w:t>Организованная образовательная деятельность.</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sidRPr="00FC4376">
              <w:rPr>
                <w:rFonts w:ascii="Times New Roman" w:hAnsi="Times New Roman" w:cs="Times New Roman"/>
                <w:color w:val="000000" w:themeColor="text1"/>
                <w:sz w:val="26"/>
                <w:szCs w:val="26"/>
              </w:rPr>
              <w:t>15.40- 15.50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w:t>
            </w:r>
          </w:p>
        </w:tc>
      </w:tr>
      <w:tr w:rsidR="00174E4F" w:rsidRPr="00FC4376" w:rsidTr="00461877">
        <w:tc>
          <w:tcPr>
            <w:tcW w:w="3686" w:type="dxa"/>
          </w:tcPr>
          <w:p w:rsidR="00174E4F" w:rsidRPr="00BE16CF" w:rsidRDefault="00174E4F" w:rsidP="00461877">
            <w:pPr>
              <w:rPr>
                <w:rFonts w:ascii="Times New Roman" w:hAnsi="Times New Roman" w:cs="Times New Roman"/>
                <w:sz w:val="26"/>
                <w:szCs w:val="26"/>
              </w:rPr>
            </w:pPr>
            <w:r w:rsidRPr="00BE16CF">
              <w:rPr>
                <w:rFonts w:ascii="Times New Roman" w:hAnsi="Times New Roman" w:cs="Times New Roman"/>
                <w:sz w:val="26"/>
                <w:szCs w:val="26"/>
              </w:rPr>
              <w:t xml:space="preserve">Игры, самостоятельная деятельность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15.50-16.1</w:t>
            </w:r>
            <w:r w:rsidRPr="00FC4376">
              <w:rPr>
                <w:rFonts w:ascii="Times New Roman" w:hAnsi="Times New Roman" w:cs="Times New Roman"/>
                <w:color w:val="000000" w:themeColor="text1"/>
                <w:sz w:val="26"/>
                <w:szCs w:val="26"/>
              </w:rPr>
              <w:t>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15.40-16.10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15.30-16.00</w:t>
            </w:r>
          </w:p>
        </w:tc>
      </w:tr>
      <w:tr w:rsidR="00174E4F" w:rsidRPr="00FC4376" w:rsidTr="00461877">
        <w:tc>
          <w:tcPr>
            <w:tcW w:w="3686" w:type="dxa"/>
          </w:tcPr>
          <w:p w:rsidR="00174E4F" w:rsidRPr="00BE16CF" w:rsidRDefault="00174E4F" w:rsidP="00461877">
            <w:pPr>
              <w:jc w:val="both"/>
              <w:rPr>
                <w:rFonts w:ascii="Times New Roman" w:hAnsi="Times New Roman" w:cs="Times New Roman"/>
                <w:sz w:val="26"/>
                <w:szCs w:val="26"/>
              </w:rPr>
            </w:pPr>
            <w:r w:rsidRPr="00BE16CF">
              <w:rPr>
                <w:rFonts w:ascii="Times New Roman" w:hAnsi="Times New Roman" w:cs="Times New Roman"/>
                <w:sz w:val="26"/>
                <w:szCs w:val="26"/>
              </w:rPr>
              <w:t xml:space="preserve">Чтение художественной литературы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16.10-16.2</w:t>
            </w:r>
            <w:r w:rsidRPr="00FC4376">
              <w:rPr>
                <w:rFonts w:ascii="Times New Roman" w:hAnsi="Times New Roman" w:cs="Times New Roman"/>
                <w:color w:val="000000" w:themeColor="text1"/>
                <w:sz w:val="26"/>
                <w:szCs w:val="26"/>
              </w:rPr>
              <w:t>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16.10-16.30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16.00-16.20</w:t>
            </w:r>
          </w:p>
        </w:tc>
      </w:tr>
      <w:tr w:rsidR="00174E4F" w:rsidRPr="00FC4376" w:rsidTr="00461877">
        <w:tc>
          <w:tcPr>
            <w:tcW w:w="3686" w:type="dxa"/>
          </w:tcPr>
          <w:p w:rsidR="00174E4F" w:rsidRPr="00FC4376" w:rsidRDefault="00174E4F" w:rsidP="00461877">
            <w:pPr>
              <w:rPr>
                <w:rFonts w:ascii="Times New Roman" w:hAnsi="Times New Roman" w:cs="Times New Roman"/>
                <w:sz w:val="26"/>
                <w:szCs w:val="26"/>
              </w:rPr>
            </w:pPr>
            <w:r w:rsidRPr="00FC4376">
              <w:rPr>
                <w:rFonts w:ascii="Times New Roman" w:hAnsi="Times New Roman" w:cs="Times New Roman"/>
                <w:sz w:val="26"/>
                <w:szCs w:val="26"/>
              </w:rPr>
              <w:t xml:space="preserve">Подготовка к прогулке, прогулка, возвращение с прогулки  </w:t>
            </w:r>
          </w:p>
        </w:tc>
        <w:tc>
          <w:tcPr>
            <w:tcW w:w="1425" w:type="dxa"/>
          </w:tcPr>
          <w:p w:rsidR="00174E4F" w:rsidRPr="00FC4376"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16.2</w:t>
            </w:r>
            <w:r w:rsidRPr="00FC4376">
              <w:rPr>
                <w:rFonts w:ascii="Times New Roman" w:hAnsi="Times New Roman" w:cs="Times New Roman"/>
                <w:color w:val="000000" w:themeColor="text1"/>
                <w:sz w:val="26"/>
                <w:szCs w:val="26"/>
              </w:rPr>
              <w:t>0–17.30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16.30-17.30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16.30-17.30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16.20-17.30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16.20-17.30</w:t>
            </w:r>
          </w:p>
        </w:tc>
      </w:tr>
      <w:tr w:rsidR="00174E4F" w:rsidRPr="00FC4376" w:rsidTr="00461877">
        <w:tc>
          <w:tcPr>
            <w:tcW w:w="3686" w:type="dxa"/>
          </w:tcPr>
          <w:p w:rsidR="00174E4F" w:rsidRPr="00FC4376" w:rsidRDefault="00174E4F" w:rsidP="00461877">
            <w:pPr>
              <w:rPr>
                <w:rFonts w:ascii="Times New Roman" w:hAnsi="Times New Roman" w:cs="Times New Roman"/>
                <w:sz w:val="26"/>
                <w:szCs w:val="26"/>
              </w:rPr>
            </w:pPr>
            <w:r w:rsidRPr="00FC4376">
              <w:rPr>
                <w:rFonts w:ascii="Times New Roman" w:hAnsi="Times New Roman" w:cs="Times New Roman"/>
                <w:sz w:val="26"/>
                <w:szCs w:val="26"/>
              </w:rPr>
              <w:t>Игры, самостоятельная деятельность</w:t>
            </w:r>
          </w:p>
        </w:tc>
        <w:tc>
          <w:tcPr>
            <w:tcW w:w="142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17.30-18.45</w:t>
            </w:r>
          </w:p>
        </w:tc>
      </w:tr>
      <w:tr w:rsidR="00174E4F" w:rsidRPr="00FC4376" w:rsidTr="00461877">
        <w:tc>
          <w:tcPr>
            <w:tcW w:w="3686" w:type="dxa"/>
          </w:tcPr>
          <w:p w:rsidR="00174E4F" w:rsidRPr="00FC4376" w:rsidRDefault="00174E4F" w:rsidP="00461877">
            <w:pPr>
              <w:jc w:val="both"/>
              <w:rPr>
                <w:rFonts w:ascii="Times New Roman" w:hAnsi="Times New Roman" w:cs="Times New Roman"/>
                <w:sz w:val="26"/>
                <w:szCs w:val="26"/>
              </w:rPr>
            </w:pPr>
            <w:r w:rsidRPr="00FC4376">
              <w:rPr>
                <w:rFonts w:ascii="Times New Roman" w:hAnsi="Times New Roman" w:cs="Times New Roman"/>
                <w:sz w:val="26"/>
                <w:szCs w:val="26"/>
              </w:rPr>
              <w:t>Уход детей домой.</w:t>
            </w:r>
          </w:p>
        </w:tc>
        <w:tc>
          <w:tcPr>
            <w:tcW w:w="142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388"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472"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385"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c>
          <w:tcPr>
            <w:tcW w:w="1560" w:type="dxa"/>
          </w:tcPr>
          <w:p w:rsidR="00174E4F" w:rsidRPr="00FC4376" w:rsidRDefault="00174E4F" w:rsidP="00461877">
            <w:pPr>
              <w:jc w:val="center"/>
              <w:rPr>
                <w:rFonts w:ascii="Times New Roman" w:hAnsi="Times New Roman" w:cs="Times New Roman"/>
                <w:sz w:val="26"/>
                <w:szCs w:val="26"/>
              </w:rPr>
            </w:pPr>
            <w:r w:rsidRPr="00FC4376">
              <w:rPr>
                <w:rFonts w:ascii="Times New Roman" w:hAnsi="Times New Roman" w:cs="Times New Roman"/>
                <w:sz w:val="26"/>
                <w:szCs w:val="26"/>
              </w:rPr>
              <w:t>18.45-19.00</w:t>
            </w:r>
          </w:p>
        </w:tc>
      </w:tr>
    </w:tbl>
    <w:p w:rsidR="00174E4F" w:rsidRDefault="00174E4F" w:rsidP="00174E4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t>Режим дня в теплый период</w:t>
      </w:r>
    </w:p>
    <w:tbl>
      <w:tblPr>
        <w:tblStyle w:val="a4"/>
        <w:tblW w:w="10632" w:type="dxa"/>
        <w:tblInd w:w="-459" w:type="dxa"/>
        <w:tblLook w:val="04A0"/>
      </w:tblPr>
      <w:tblGrid>
        <w:gridCol w:w="3402"/>
        <w:gridCol w:w="1418"/>
        <w:gridCol w:w="1395"/>
        <w:gridCol w:w="1472"/>
        <w:gridCol w:w="1385"/>
        <w:gridCol w:w="1560"/>
      </w:tblGrid>
      <w:tr w:rsidR="00174E4F" w:rsidTr="00461877">
        <w:tc>
          <w:tcPr>
            <w:tcW w:w="3402" w:type="dxa"/>
          </w:tcPr>
          <w:p w:rsidR="00174E4F" w:rsidRPr="008A7E89" w:rsidRDefault="00174E4F" w:rsidP="00461877">
            <w:pPr>
              <w:pStyle w:val="a5"/>
              <w:spacing w:before="0" w:after="0"/>
              <w:jc w:val="center"/>
              <w:rPr>
                <w:rFonts w:cs="Times New Roman"/>
                <w:b/>
                <w:sz w:val="26"/>
                <w:szCs w:val="26"/>
              </w:rPr>
            </w:pPr>
            <w:r w:rsidRPr="008A7E89">
              <w:rPr>
                <w:rFonts w:cs="Times New Roman"/>
                <w:b/>
                <w:color w:val="000000" w:themeColor="text1"/>
                <w:sz w:val="26"/>
                <w:szCs w:val="26"/>
              </w:rPr>
              <w:t>Режимные моменты</w:t>
            </w:r>
          </w:p>
        </w:tc>
        <w:tc>
          <w:tcPr>
            <w:tcW w:w="1418" w:type="dxa"/>
          </w:tcPr>
          <w:p w:rsidR="00174E4F" w:rsidRPr="008A7E89" w:rsidRDefault="00174E4F" w:rsidP="00461877">
            <w:pPr>
              <w:pStyle w:val="a5"/>
              <w:spacing w:before="0" w:after="0"/>
              <w:jc w:val="center"/>
              <w:rPr>
                <w:rFonts w:cs="Times New Roman"/>
                <w:b/>
                <w:sz w:val="26"/>
                <w:szCs w:val="26"/>
              </w:rPr>
            </w:pPr>
            <w:r w:rsidRPr="008A7E89">
              <w:rPr>
                <w:rFonts w:cs="Times New Roman"/>
                <w:b/>
                <w:sz w:val="26"/>
                <w:szCs w:val="26"/>
              </w:rPr>
              <w:t xml:space="preserve">1 </w:t>
            </w:r>
            <w:proofErr w:type="spellStart"/>
            <w:r w:rsidRPr="008A7E89">
              <w:rPr>
                <w:rFonts w:cs="Times New Roman"/>
                <w:b/>
                <w:sz w:val="26"/>
                <w:szCs w:val="26"/>
              </w:rPr>
              <w:t>мл</w:t>
            </w:r>
            <w:proofErr w:type="gramStart"/>
            <w:r w:rsidRPr="008A7E89">
              <w:rPr>
                <w:rFonts w:cs="Times New Roman"/>
                <w:b/>
                <w:sz w:val="26"/>
                <w:szCs w:val="26"/>
              </w:rPr>
              <w:t>.г</w:t>
            </w:r>
            <w:proofErr w:type="gramEnd"/>
            <w:r w:rsidRPr="008A7E89">
              <w:rPr>
                <w:rFonts w:cs="Times New Roman"/>
                <w:b/>
                <w:sz w:val="26"/>
                <w:szCs w:val="26"/>
              </w:rPr>
              <w:t>р</w:t>
            </w:r>
            <w:proofErr w:type="spellEnd"/>
            <w:r w:rsidRPr="008A7E89">
              <w:rPr>
                <w:rFonts w:cs="Times New Roman"/>
                <w:b/>
                <w:sz w:val="26"/>
                <w:szCs w:val="26"/>
              </w:rPr>
              <w:t>.</w:t>
            </w:r>
          </w:p>
        </w:tc>
        <w:tc>
          <w:tcPr>
            <w:tcW w:w="1395" w:type="dxa"/>
          </w:tcPr>
          <w:p w:rsidR="00174E4F" w:rsidRPr="008A7E89" w:rsidRDefault="00174E4F" w:rsidP="00461877">
            <w:pPr>
              <w:pStyle w:val="a5"/>
              <w:spacing w:before="0" w:after="0"/>
              <w:jc w:val="center"/>
              <w:rPr>
                <w:rFonts w:cs="Times New Roman"/>
                <w:b/>
                <w:sz w:val="26"/>
                <w:szCs w:val="26"/>
              </w:rPr>
            </w:pPr>
            <w:r w:rsidRPr="008A7E89">
              <w:rPr>
                <w:rFonts w:cs="Times New Roman"/>
                <w:b/>
                <w:sz w:val="26"/>
                <w:szCs w:val="26"/>
              </w:rPr>
              <w:t xml:space="preserve">2 </w:t>
            </w:r>
            <w:proofErr w:type="spellStart"/>
            <w:r w:rsidRPr="008A7E89">
              <w:rPr>
                <w:rFonts w:cs="Times New Roman"/>
                <w:b/>
                <w:sz w:val="26"/>
                <w:szCs w:val="26"/>
              </w:rPr>
              <w:t>мл</w:t>
            </w:r>
            <w:proofErr w:type="gramStart"/>
            <w:r w:rsidRPr="008A7E89">
              <w:rPr>
                <w:rFonts w:cs="Times New Roman"/>
                <w:b/>
                <w:sz w:val="26"/>
                <w:szCs w:val="26"/>
              </w:rPr>
              <w:t>.г</w:t>
            </w:r>
            <w:proofErr w:type="gramEnd"/>
            <w:r w:rsidRPr="008A7E89">
              <w:rPr>
                <w:rFonts w:cs="Times New Roman"/>
                <w:b/>
                <w:sz w:val="26"/>
                <w:szCs w:val="26"/>
              </w:rPr>
              <w:t>р</w:t>
            </w:r>
            <w:proofErr w:type="spellEnd"/>
            <w:r w:rsidRPr="008A7E89">
              <w:rPr>
                <w:rFonts w:cs="Times New Roman"/>
                <w:b/>
                <w:sz w:val="26"/>
                <w:szCs w:val="26"/>
              </w:rPr>
              <w:t>.</w:t>
            </w:r>
          </w:p>
        </w:tc>
        <w:tc>
          <w:tcPr>
            <w:tcW w:w="1472" w:type="dxa"/>
          </w:tcPr>
          <w:p w:rsidR="00174E4F" w:rsidRPr="008A7E89" w:rsidRDefault="00174E4F" w:rsidP="00461877">
            <w:pPr>
              <w:pStyle w:val="a5"/>
              <w:spacing w:before="0" w:after="0"/>
              <w:rPr>
                <w:rFonts w:cs="Times New Roman"/>
                <w:b/>
                <w:sz w:val="26"/>
                <w:szCs w:val="26"/>
              </w:rPr>
            </w:pPr>
            <w:proofErr w:type="spellStart"/>
            <w:r w:rsidRPr="008A7E89">
              <w:rPr>
                <w:rFonts w:cs="Times New Roman"/>
                <w:b/>
                <w:sz w:val="26"/>
                <w:szCs w:val="26"/>
              </w:rPr>
              <w:t>Сред</w:t>
            </w:r>
            <w:proofErr w:type="gramStart"/>
            <w:r w:rsidRPr="008A7E89">
              <w:rPr>
                <w:rFonts w:cs="Times New Roman"/>
                <w:b/>
                <w:sz w:val="26"/>
                <w:szCs w:val="26"/>
              </w:rPr>
              <w:t>.г</w:t>
            </w:r>
            <w:proofErr w:type="gramEnd"/>
            <w:r w:rsidRPr="008A7E89">
              <w:rPr>
                <w:rFonts w:cs="Times New Roman"/>
                <w:b/>
                <w:sz w:val="26"/>
                <w:szCs w:val="26"/>
              </w:rPr>
              <w:t>р</w:t>
            </w:r>
            <w:proofErr w:type="spellEnd"/>
            <w:r w:rsidRPr="008A7E89">
              <w:rPr>
                <w:rFonts w:cs="Times New Roman"/>
                <w:b/>
                <w:sz w:val="26"/>
                <w:szCs w:val="26"/>
              </w:rPr>
              <w:t>.</w:t>
            </w:r>
          </w:p>
        </w:tc>
        <w:tc>
          <w:tcPr>
            <w:tcW w:w="1385" w:type="dxa"/>
          </w:tcPr>
          <w:p w:rsidR="00174E4F" w:rsidRPr="008A7E89" w:rsidRDefault="00174E4F" w:rsidP="00461877">
            <w:pPr>
              <w:pStyle w:val="a5"/>
              <w:spacing w:before="0" w:after="0"/>
              <w:rPr>
                <w:rFonts w:cs="Times New Roman"/>
                <w:b/>
                <w:sz w:val="26"/>
                <w:szCs w:val="26"/>
              </w:rPr>
            </w:pPr>
            <w:r w:rsidRPr="008A7E89">
              <w:rPr>
                <w:rFonts w:cs="Times New Roman"/>
                <w:b/>
                <w:sz w:val="26"/>
                <w:szCs w:val="26"/>
              </w:rPr>
              <w:t>Ст.гр.</w:t>
            </w:r>
          </w:p>
        </w:tc>
        <w:tc>
          <w:tcPr>
            <w:tcW w:w="1560" w:type="dxa"/>
          </w:tcPr>
          <w:p w:rsidR="00174E4F" w:rsidRPr="008A7E89" w:rsidRDefault="00174E4F" w:rsidP="00461877">
            <w:pPr>
              <w:pStyle w:val="a5"/>
              <w:spacing w:before="0" w:after="0"/>
              <w:rPr>
                <w:rFonts w:cs="Times New Roman"/>
                <w:b/>
                <w:sz w:val="26"/>
                <w:szCs w:val="26"/>
              </w:rPr>
            </w:pPr>
            <w:proofErr w:type="spellStart"/>
            <w:r w:rsidRPr="008A7E89">
              <w:rPr>
                <w:rFonts w:cs="Times New Roman"/>
                <w:b/>
                <w:sz w:val="26"/>
                <w:szCs w:val="26"/>
              </w:rPr>
              <w:t>Подг.гр</w:t>
            </w:r>
            <w:proofErr w:type="spellEnd"/>
            <w:r w:rsidRPr="008A7E89">
              <w:rPr>
                <w:rFonts w:cs="Times New Roman"/>
                <w:b/>
                <w:sz w:val="26"/>
                <w:szCs w:val="26"/>
              </w:rPr>
              <w:t>.</w:t>
            </w:r>
          </w:p>
        </w:tc>
      </w:tr>
      <w:tr w:rsidR="00174E4F" w:rsidTr="00461877">
        <w:tc>
          <w:tcPr>
            <w:tcW w:w="3402" w:type="dxa"/>
          </w:tcPr>
          <w:p w:rsidR="00174E4F" w:rsidRPr="008A7E89" w:rsidRDefault="00174E4F" w:rsidP="00461877">
            <w:pPr>
              <w:pStyle w:val="a5"/>
              <w:spacing w:before="0" w:after="0"/>
              <w:rPr>
                <w:rFonts w:cs="Times New Roman"/>
                <w:b/>
                <w:sz w:val="26"/>
                <w:szCs w:val="26"/>
              </w:rPr>
            </w:pPr>
            <w:r w:rsidRPr="008A7E89">
              <w:rPr>
                <w:rFonts w:cs="Times New Roman"/>
                <w:sz w:val="26"/>
                <w:szCs w:val="26"/>
              </w:rPr>
              <w:t>Прием детей, самостоятельная деятельность, игры</w:t>
            </w:r>
          </w:p>
        </w:tc>
        <w:tc>
          <w:tcPr>
            <w:tcW w:w="1418" w:type="dxa"/>
          </w:tcPr>
          <w:p w:rsidR="00174E4F" w:rsidRPr="009964D1" w:rsidRDefault="00174E4F" w:rsidP="00461877">
            <w:pPr>
              <w:jc w:val="center"/>
              <w:rPr>
                <w:rFonts w:ascii="Times New Roman" w:hAnsi="Times New Roman" w:cs="Times New Roman"/>
                <w:b/>
                <w:color w:val="000000" w:themeColor="text1"/>
                <w:sz w:val="24"/>
                <w:szCs w:val="24"/>
              </w:rPr>
            </w:pPr>
            <w:r>
              <w:rPr>
                <w:rFonts w:ascii="Times New Roman" w:hAnsi="Times New Roman" w:cs="Times New Roman"/>
                <w:sz w:val="24"/>
                <w:szCs w:val="24"/>
              </w:rPr>
              <w:t>7.0</w:t>
            </w:r>
            <w:r w:rsidRPr="009964D1">
              <w:rPr>
                <w:rFonts w:ascii="Times New Roman" w:hAnsi="Times New Roman" w:cs="Times New Roman"/>
                <w:sz w:val="24"/>
                <w:szCs w:val="24"/>
              </w:rPr>
              <w:t>0-8.2</w:t>
            </w:r>
            <w:r>
              <w:rPr>
                <w:rFonts w:ascii="Times New Roman" w:hAnsi="Times New Roman" w:cs="Times New Roman"/>
                <w:sz w:val="24"/>
                <w:szCs w:val="24"/>
              </w:rPr>
              <w:t>5</w:t>
            </w: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7.00-8.20</w:t>
            </w:r>
          </w:p>
        </w:tc>
        <w:tc>
          <w:tcPr>
            <w:tcW w:w="1560" w:type="dxa"/>
          </w:tcPr>
          <w:p w:rsidR="00174E4F" w:rsidRPr="008A7E89" w:rsidRDefault="00174E4F" w:rsidP="00461877">
            <w:pPr>
              <w:pStyle w:val="a5"/>
              <w:spacing w:before="0" w:after="0"/>
              <w:rPr>
                <w:rFonts w:cs="Times New Roman"/>
                <w:b/>
                <w:sz w:val="26"/>
                <w:szCs w:val="26"/>
              </w:rPr>
            </w:pPr>
            <w:r w:rsidRPr="008A7E89">
              <w:rPr>
                <w:rFonts w:cs="Times New Roman"/>
                <w:sz w:val="26"/>
                <w:szCs w:val="26"/>
              </w:rPr>
              <w:t>7.00-8.20</w:t>
            </w:r>
          </w:p>
        </w:tc>
      </w:tr>
      <w:tr w:rsidR="00174E4F" w:rsidRPr="00432E8F" w:rsidTr="00461877">
        <w:tc>
          <w:tcPr>
            <w:tcW w:w="3402" w:type="dxa"/>
          </w:tcPr>
          <w:p w:rsidR="00174E4F" w:rsidRPr="008A7E89" w:rsidRDefault="00174E4F" w:rsidP="00461877">
            <w:pPr>
              <w:pStyle w:val="Default"/>
              <w:rPr>
                <w:sz w:val="26"/>
                <w:szCs w:val="26"/>
                <w:lang w:eastAsia="en-US"/>
              </w:rPr>
            </w:pPr>
            <w:r w:rsidRPr="008A7E89">
              <w:rPr>
                <w:sz w:val="26"/>
                <w:szCs w:val="26"/>
                <w:lang w:eastAsia="en-US"/>
              </w:rPr>
              <w:t>Утренняя гимнастика</w:t>
            </w:r>
          </w:p>
        </w:tc>
        <w:tc>
          <w:tcPr>
            <w:tcW w:w="1418" w:type="dxa"/>
          </w:tcPr>
          <w:p w:rsidR="00174E4F" w:rsidRPr="009964D1" w:rsidRDefault="00174E4F" w:rsidP="00461877">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8.25 – 8.30</w:t>
            </w: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8.20-8.25</w:t>
            </w: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8.20-8.30</w:t>
            </w:r>
          </w:p>
        </w:tc>
        <w:tc>
          <w:tcPr>
            <w:tcW w:w="1560"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8.20-8.30</w:t>
            </w:r>
          </w:p>
        </w:tc>
      </w:tr>
      <w:tr w:rsidR="00174E4F" w:rsidRPr="00432E8F" w:rsidTr="00461877">
        <w:tc>
          <w:tcPr>
            <w:tcW w:w="3402" w:type="dxa"/>
          </w:tcPr>
          <w:p w:rsidR="00174E4F" w:rsidRPr="008A7E89" w:rsidRDefault="00174E4F" w:rsidP="00461877">
            <w:pPr>
              <w:pStyle w:val="Default"/>
              <w:rPr>
                <w:sz w:val="26"/>
                <w:szCs w:val="26"/>
                <w:lang w:eastAsia="en-US"/>
              </w:rPr>
            </w:pPr>
            <w:r w:rsidRPr="008A7E89">
              <w:rPr>
                <w:sz w:val="26"/>
                <w:szCs w:val="26"/>
                <w:lang w:eastAsia="en-US"/>
              </w:rPr>
              <w:t xml:space="preserve">Гигиенические процедуры                                                                                                    </w:t>
            </w:r>
          </w:p>
        </w:tc>
        <w:tc>
          <w:tcPr>
            <w:tcW w:w="1418" w:type="dxa"/>
          </w:tcPr>
          <w:p w:rsidR="00174E4F" w:rsidRPr="009964D1" w:rsidRDefault="00174E4F" w:rsidP="00461877">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8.30 – 8.40</w:t>
            </w: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8.25-8.45</w:t>
            </w: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8.30-8.40</w:t>
            </w:r>
          </w:p>
        </w:tc>
        <w:tc>
          <w:tcPr>
            <w:tcW w:w="1560"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8.30-8.40</w:t>
            </w:r>
          </w:p>
        </w:tc>
      </w:tr>
      <w:tr w:rsidR="00174E4F" w:rsidRPr="00432E8F" w:rsidTr="00461877">
        <w:tc>
          <w:tcPr>
            <w:tcW w:w="3402" w:type="dxa"/>
          </w:tcPr>
          <w:p w:rsidR="00174E4F" w:rsidRPr="008A7E89" w:rsidRDefault="00174E4F" w:rsidP="00461877">
            <w:pPr>
              <w:pStyle w:val="Default"/>
              <w:rPr>
                <w:sz w:val="26"/>
                <w:szCs w:val="26"/>
                <w:lang w:eastAsia="en-US"/>
              </w:rPr>
            </w:pPr>
            <w:r w:rsidRPr="008A7E89">
              <w:rPr>
                <w:sz w:val="26"/>
                <w:szCs w:val="26"/>
                <w:lang w:eastAsia="en-US"/>
              </w:rPr>
              <w:t xml:space="preserve">Подготовка к завтраку, завтрак </w:t>
            </w:r>
          </w:p>
        </w:tc>
        <w:tc>
          <w:tcPr>
            <w:tcW w:w="1418" w:type="dxa"/>
          </w:tcPr>
          <w:p w:rsidR="00174E4F" w:rsidRPr="009964D1" w:rsidRDefault="00174E4F" w:rsidP="00461877">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8.40 – 9.00</w:t>
            </w: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8.45-9.00</w:t>
            </w: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8.40-9.00</w:t>
            </w:r>
          </w:p>
        </w:tc>
        <w:tc>
          <w:tcPr>
            <w:tcW w:w="1560"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8.40-9.00</w:t>
            </w:r>
          </w:p>
        </w:tc>
      </w:tr>
      <w:tr w:rsidR="00174E4F" w:rsidRPr="00432E8F" w:rsidTr="00461877">
        <w:tc>
          <w:tcPr>
            <w:tcW w:w="3402" w:type="dxa"/>
          </w:tcPr>
          <w:p w:rsidR="00174E4F" w:rsidRPr="008A7E89" w:rsidRDefault="00174E4F" w:rsidP="00461877">
            <w:pPr>
              <w:pStyle w:val="Default"/>
              <w:rPr>
                <w:sz w:val="26"/>
                <w:szCs w:val="26"/>
                <w:lang w:eastAsia="en-US"/>
              </w:rPr>
            </w:pPr>
            <w:r w:rsidRPr="008A7E89">
              <w:rPr>
                <w:sz w:val="26"/>
                <w:szCs w:val="26"/>
                <w:lang w:eastAsia="en-US"/>
              </w:rPr>
              <w:t xml:space="preserve">Самостоятельная деятельность, игры </w:t>
            </w:r>
          </w:p>
        </w:tc>
        <w:tc>
          <w:tcPr>
            <w:tcW w:w="1418" w:type="dxa"/>
          </w:tcPr>
          <w:p w:rsidR="00174E4F" w:rsidRPr="009964D1" w:rsidRDefault="00174E4F" w:rsidP="00461877">
            <w:pPr>
              <w:jc w:val="center"/>
              <w:rPr>
                <w:rFonts w:ascii="Times New Roman" w:hAnsi="Times New Roman" w:cs="Times New Roman"/>
                <w:color w:val="000000" w:themeColor="text1"/>
                <w:sz w:val="24"/>
                <w:szCs w:val="24"/>
              </w:rPr>
            </w:pPr>
            <w:r w:rsidRPr="009964D1">
              <w:rPr>
                <w:rFonts w:ascii="Times New Roman" w:hAnsi="Times New Roman" w:cs="Times New Roman"/>
                <w:color w:val="000000" w:themeColor="text1"/>
                <w:sz w:val="24"/>
                <w:szCs w:val="24"/>
              </w:rPr>
              <w:t>9.00 – 9.20</w:t>
            </w:r>
          </w:p>
          <w:p w:rsidR="00174E4F" w:rsidRPr="009964D1" w:rsidRDefault="00174E4F" w:rsidP="00461877">
            <w:pPr>
              <w:jc w:val="center"/>
              <w:rPr>
                <w:rFonts w:ascii="Times New Roman" w:hAnsi="Times New Roman" w:cs="Times New Roman"/>
                <w:color w:val="000000" w:themeColor="text1"/>
                <w:sz w:val="24"/>
                <w:szCs w:val="24"/>
              </w:rPr>
            </w:pP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9.00-9.10</w:t>
            </w:r>
          </w:p>
        </w:tc>
        <w:tc>
          <w:tcPr>
            <w:tcW w:w="1560"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9.00-9.10</w:t>
            </w:r>
          </w:p>
        </w:tc>
      </w:tr>
      <w:tr w:rsidR="00174E4F" w:rsidRPr="00432E8F" w:rsidTr="00461877">
        <w:tc>
          <w:tcPr>
            <w:tcW w:w="3402" w:type="dxa"/>
          </w:tcPr>
          <w:p w:rsidR="00174E4F" w:rsidRPr="008A7E89" w:rsidRDefault="00174E4F" w:rsidP="00461877">
            <w:pPr>
              <w:pStyle w:val="Default"/>
              <w:rPr>
                <w:sz w:val="26"/>
                <w:szCs w:val="26"/>
                <w:lang w:eastAsia="en-US"/>
              </w:rPr>
            </w:pPr>
            <w:r>
              <w:rPr>
                <w:sz w:val="26"/>
                <w:szCs w:val="26"/>
                <w:lang w:eastAsia="en-US"/>
              </w:rPr>
              <w:t>Организованная</w:t>
            </w:r>
            <w:r w:rsidRPr="008A7E89">
              <w:rPr>
                <w:sz w:val="26"/>
                <w:szCs w:val="26"/>
                <w:lang w:eastAsia="en-US"/>
              </w:rPr>
              <w:t xml:space="preserve"> образовательная </w:t>
            </w:r>
            <w:r w:rsidRPr="008A7E89">
              <w:rPr>
                <w:sz w:val="26"/>
                <w:szCs w:val="26"/>
                <w:lang w:eastAsia="en-US"/>
              </w:rPr>
              <w:lastRenderedPageBreak/>
              <w:t xml:space="preserve">деятельность. </w:t>
            </w:r>
          </w:p>
        </w:tc>
        <w:tc>
          <w:tcPr>
            <w:tcW w:w="1418" w:type="dxa"/>
          </w:tcPr>
          <w:p w:rsidR="00174E4F" w:rsidRPr="009964D1" w:rsidRDefault="00174E4F" w:rsidP="00461877">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9.20 - 9.4</w:t>
            </w:r>
            <w:r w:rsidRPr="009964D1">
              <w:rPr>
                <w:rFonts w:ascii="Times New Roman" w:hAnsi="Times New Roman" w:cs="Times New Roman"/>
                <w:color w:val="000000" w:themeColor="text1"/>
                <w:sz w:val="24"/>
                <w:szCs w:val="24"/>
              </w:rPr>
              <w:t>0</w:t>
            </w: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9.10-9.25</w:t>
            </w:r>
          </w:p>
          <w:p w:rsidR="00174E4F" w:rsidRPr="008A7E89" w:rsidRDefault="00174E4F" w:rsidP="00461877">
            <w:pPr>
              <w:jc w:val="center"/>
              <w:rPr>
                <w:rFonts w:ascii="Times New Roman" w:hAnsi="Times New Roman" w:cs="Times New Roman"/>
                <w:sz w:val="26"/>
                <w:szCs w:val="26"/>
              </w:rPr>
            </w:pP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lastRenderedPageBreak/>
              <w:t>9.10-9.30</w:t>
            </w:r>
          </w:p>
          <w:p w:rsidR="00174E4F" w:rsidRPr="008A7E89" w:rsidRDefault="00174E4F" w:rsidP="00461877">
            <w:pPr>
              <w:jc w:val="center"/>
              <w:rPr>
                <w:rFonts w:ascii="Times New Roman" w:hAnsi="Times New Roman" w:cs="Times New Roman"/>
                <w:sz w:val="26"/>
                <w:szCs w:val="26"/>
              </w:rPr>
            </w:pP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lastRenderedPageBreak/>
              <w:t>9.10-9.35</w:t>
            </w:r>
          </w:p>
          <w:p w:rsidR="00174E4F" w:rsidRPr="008A7E89" w:rsidRDefault="00174E4F" w:rsidP="00461877">
            <w:pPr>
              <w:jc w:val="center"/>
              <w:rPr>
                <w:rFonts w:ascii="Times New Roman" w:hAnsi="Times New Roman" w:cs="Times New Roman"/>
                <w:sz w:val="26"/>
                <w:szCs w:val="26"/>
              </w:rPr>
            </w:pPr>
          </w:p>
        </w:tc>
        <w:tc>
          <w:tcPr>
            <w:tcW w:w="1560"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lastRenderedPageBreak/>
              <w:t>9.10-9.40</w:t>
            </w:r>
          </w:p>
          <w:p w:rsidR="00174E4F" w:rsidRPr="008A7E89" w:rsidRDefault="00174E4F" w:rsidP="00461877">
            <w:pPr>
              <w:jc w:val="center"/>
              <w:rPr>
                <w:rFonts w:ascii="Times New Roman" w:hAnsi="Times New Roman" w:cs="Times New Roman"/>
                <w:sz w:val="26"/>
                <w:szCs w:val="26"/>
              </w:rPr>
            </w:pPr>
          </w:p>
        </w:tc>
      </w:tr>
      <w:tr w:rsidR="00174E4F" w:rsidRPr="00432E8F" w:rsidTr="00461877">
        <w:tc>
          <w:tcPr>
            <w:tcW w:w="3402" w:type="dxa"/>
          </w:tcPr>
          <w:p w:rsidR="00174E4F" w:rsidRPr="008A7E89" w:rsidRDefault="00174E4F" w:rsidP="00461877">
            <w:pPr>
              <w:pStyle w:val="Default"/>
              <w:rPr>
                <w:sz w:val="26"/>
                <w:szCs w:val="26"/>
                <w:lang w:eastAsia="en-US"/>
              </w:rPr>
            </w:pPr>
            <w:r w:rsidRPr="008A7E89">
              <w:rPr>
                <w:sz w:val="26"/>
                <w:szCs w:val="26"/>
                <w:lang w:eastAsia="en-US"/>
              </w:rPr>
              <w:lastRenderedPageBreak/>
              <w:t>Игры, самостоятельная деятельность, подготовка к прогулке, прогулка</w:t>
            </w:r>
          </w:p>
        </w:tc>
        <w:tc>
          <w:tcPr>
            <w:tcW w:w="1418" w:type="dxa"/>
          </w:tcPr>
          <w:p w:rsidR="00174E4F" w:rsidRPr="008A7E89" w:rsidRDefault="00174E4F" w:rsidP="00461877">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9.40 – 11.3</w:t>
            </w:r>
            <w:r w:rsidRPr="008A7E89">
              <w:rPr>
                <w:rFonts w:ascii="Times New Roman" w:hAnsi="Times New Roman" w:cs="Times New Roman"/>
                <w:color w:val="000000" w:themeColor="text1"/>
                <w:sz w:val="26"/>
                <w:szCs w:val="26"/>
              </w:rPr>
              <w:t>0</w:t>
            </w:r>
          </w:p>
        </w:tc>
        <w:tc>
          <w:tcPr>
            <w:tcW w:w="139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9.50-11.30</w:t>
            </w:r>
          </w:p>
        </w:tc>
        <w:tc>
          <w:tcPr>
            <w:tcW w:w="1472"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10.00-12.00</w:t>
            </w:r>
          </w:p>
        </w:tc>
        <w:tc>
          <w:tcPr>
            <w:tcW w:w="1385"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10.10-12.10</w:t>
            </w:r>
          </w:p>
        </w:tc>
        <w:tc>
          <w:tcPr>
            <w:tcW w:w="1560" w:type="dxa"/>
          </w:tcPr>
          <w:p w:rsidR="00174E4F" w:rsidRPr="008A7E89" w:rsidRDefault="00174E4F" w:rsidP="00461877">
            <w:pPr>
              <w:jc w:val="center"/>
              <w:rPr>
                <w:rFonts w:ascii="Times New Roman" w:hAnsi="Times New Roman" w:cs="Times New Roman"/>
                <w:sz w:val="26"/>
                <w:szCs w:val="26"/>
              </w:rPr>
            </w:pPr>
            <w:r w:rsidRPr="008A7E89">
              <w:rPr>
                <w:rFonts w:ascii="Times New Roman" w:hAnsi="Times New Roman" w:cs="Times New Roman"/>
                <w:sz w:val="26"/>
                <w:szCs w:val="26"/>
              </w:rPr>
              <w:t>11.00-12.20</w:t>
            </w:r>
          </w:p>
        </w:tc>
      </w:tr>
      <w:tr w:rsidR="00174E4F" w:rsidRPr="00432E8F" w:rsidTr="00461877">
        <w:tc>
          <w:tcPr>
            <w:tcW w:w="3402" w:type="dxa"/>
          </w:tcPr>
          <w:p w:rsidR="00174E4F" w:rsidRPr="00B0363C" w:rsidRDefault="00174E4F" w:rsidP="00461877">
            <w:pPr>
              <w:pStyle w:val="Default"/>
              <w:rPr>
                <w:sz w:val="26"/>
                <w:szCs w:val="26"/>
                <w:lang w:eastAsia="en-US"/>
              </w:rPr>
            </w:pPr>
            <w:r w:rsidRPr="00B0363C">
              <w:rPr>
                <w:sz w:val="26"/>
                <w:szCs w:val="26"/>
                <w:lang w:eastAsia="en-US"/>
              </w:rPr>
              <w:t xml:space="preserve">Возвращение с прогулки, игры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11.30-11.50</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11.30-11.45</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12.00-12.20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12.10-12.30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12.20-12.30</w:t>
            </w:r>
          </w:p>
        </w:tc>
      </w:tr>
      <w:tr w:rsidR="00174E4F" w:rsidRPr="00432E8F" w:rsidTr="00461877">
        <w:tc>
          <w:tcPr>
            <w:tcW w:w="3402" w:type="dxa"/>
          </w:tcPr>
          <w:p w:rsidR="00174E4F" w:rsidRPr="00B0363C" w:rsidRDefault="00174E4F" w:rsidP="00461877">
            <w:pPr>
              <w:pStyle w:val="Default"/>
              <w:rPr>
                <w:sz w:val="26"/>
                <w:szCs w:val="26"/>
                <w:lang w:eastAsia="en-US"/>
              </w:rPr>
            </w:pPr>
            <w:r w:rsidRPr="00B0363C">
              <w:rPr>
                <w:sz w:val="26"/>
                <w:szCs w:val="26"/>
                <w:lang w:eastAsia="en-US"/>
              </w:rPr>
              <w:t xml:space="preserve">Подготовка к обеду, обед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 xml:space="preserve">11.50-12.20 </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11.45-12.15</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12.20-12.50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12.30-13.00</w:t>
            </w:r>
          </w:p>
        </w:tc>
      </w:tr>
      <w:tr w:rsidR="00174E4F" w:rsidRPr="00432E8F" w:rsidTr="00461877">
        <w:tc>
          <w:tcPr>
            <w:tcW w:w="3402" w:type="dxa"/>
          </w:tcPr>
          <w:p w:rsidR="00174E4F" w:rsidRPr="00B0363C" w:rsidRDefault="00174E4F" w:rsidP="00461877">
            <w:pPr>
              <w:pStyle w:val="Default"/>
              <w:rPr>
                <w:sz w:val="26"/>
                <w:szCs w:val="26"/>
                <w:lang w:eastAsia="en-US"/>
              </w:rPr>
            </w:pPr>
            <w:r w:rsidRPr="00B0363C">
              <w:rPr>
                <w:sz w:val="26"/>
                <w:szCs w:val="26"/>
                <w:lang w:eastAsia="en-US"/>
              </w:rPr>
              <w:t xml:space="preserve">Подготовка ко сну, дневной сон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12.20-15.00</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12.15-15.00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13.15-15.00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13.00-15.00</w:t>
            </w:r>
          </w:p>
        </w:tc>
      </w:tr>
      <w:tr w:rsidR="00174E4F" w:rsidRPr="00432E8F" w:rsidTr="00461877">
        <w:tc>
          <w:tcPr>
            <w:tcW w:w="3402" w:type="dxa"/>
          </w:tcPr>
          <w:p w:rsidR="00174E4F" w:rsidRPr="00B0363C" w:rsidRDefault="00174E4F" w:rsidP="00461877">
            <w:pPr>
              <w:pStyle w:val="Default"/>
              <w:rPr>
                <w:sz w:val="26"/>
                <w:szCs w:val="26"/>
                <w:lang w:eastAsia="en-US"/>
              </w:rPr>
            </w:pPr>
            <w:r w:rsidRPr="00B0363C">
              <w:rPr>
                <w:sz w:val="26"/>
                <w:szCs w:val="26"/>
                <w:lang w:eastAsia="en-US"/>
              </w:rPr>
              <w:t xml:space="preserve">Подъем, воздушные процедуры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15.20 – 15.40</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15.00-15.20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15.00-15.15</w:t>
            </w:r>
          </w:p>
        </w:tc>
      </w:tr>
      <w:tr w:rsidR="00174E4F" w:rsidRPr="00432E8F" w:rsidTr="00461877">
        <w:tc>
          <w:tcPr>
            <w:tcW w:w="3402" w:type="dxa"/>
          </w:tcPr>
          <w:p w:rsidR="00174E4F" w:rsidRPr="00B0363C" w:rsidRDefault="00174E4F" w:rsidP="00461877">
            <w:pPr>
              <w:jc w:val="both"/>
              <w:rPr>
                <w:rFonts w:ascii="Times New Roman" w:hAnsi="Times New Roman" w:cs="Times New Roman"/>
                <w:sz w:val="26"/>
                <w:szCs w:val="26"/>
              </w:rPr>
            </w:pPr>
            <w:r w:rsidRPr="00B0363C">
              <w:rPr>
                <w:rFonts w:ascii="Times New Roman" w:hAnsi="Times New Roman" w:cs="Times New Roman"/>
                <w:sz w:val="26"/>
                <w:szCs w:val="26"/>
              </w:rPr>
              <w:t>Полдник</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15.20-15.45</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15.20-15.40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15.15-15.30</w:t>
            </w:r>
          </w:p>
        </w:tc>
      </w:tr>
      <w:tr w:rsidR="00174E4F" w:rsidRPr="00432E8F" w:rsidTr="00461877">
        <w:tc>
          <w:tcPr>
            <w:tcW w:w="3402" w:type="dxa"/>
          </w:tcPr>
          <w:p w:rsidR="00174E4F" w:rsidRPr="00B0363C" w:rsidRDefault="00174E4F" w:rsidP="00461877">
            <w:pPr>
              <w:jc w:val="both"/>
              <w:rPr>
                <w:rFonts w:ascii="Times New Roman" w:hAnsi="Times New Roman" w:cs="Times New Roman"/>
                <w:sz w:val="26"/>
                <w:szCs w:val="26"/>
              </w:rPr>
            </w:pPr>
            <w:r w:rsidRPr="00B0363C">
              <w:rPr>
                <w:rFonts w:ascii="Times New Roman" w:hAnsi="Times New Roman" w:cs="Times New Roman"/>
                <w:sz w:val="26"/>
                <w:szCs w:val="26"/>
              </w:rPr>
              <w:t xml:space="preserve">Игры, самостоятельная деятельность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15.45-16.10</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15.40-16.10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15.30-16.00</w:t>
            </w:r>
          </w:p>
        </w:tc>
      </w:tr>
      <w:tr w:rsidR="00174E4F" w:rsidRPr="00432E8F" w:rsidTr="00461877">
        <w:tc>
          <w:tcPr>
            <w:tcW w:w="3402" w:type="dxa"/>
          </w:tcPr>
          <w:p w:rsidR="00174E4F" w:rsidRPr="00B0363C" w:rsidRDefault="00174E4F" w:rsidP="00461877">
            <w:pPr>
              <w:jc w:val="both"/>
              <w:rPr>
                <w:rFonts w:ascii="Times New Roman" w:hAnsi="Times New Roman" w:cs="Times New Roman"/>
                <w:sz w:val="26"/>
                <w:szCs w:val="26"/>
              </w:rPr>
            </w:pPr>
            <w:r w:rsidRPr="00B0363C">
              <w:rPr>
                <w:rFonts w:ascii="Times New Roman" w:hAnsi="Times New Roman" w:cs="Times New Roman"/>
                <w:sz w:val="26"/>
                <w:szCs w:val="26"/>
              </w:rPr>
              <w:t xml:space="preserve">Чтение художественной литературы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16.10-16.25</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16.10-16.30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16.00-16.20</w:t>
            </w:r>
          </w:p>
        </w:tc>
      </w:tr>
      <w:tr w:rsidR="00174E4F" w:rsidRPr="00432E8F" w:rsidTr="00461877">
        <w:tc>
          <w:tcPr>
            <w:tcW w:w="3402" w:type="dxa"/>
          </w:tcPr>
          <w:p w:rsidR="00174E4F" w:rsidRPr="00B0363C" w:rsidRDefault="00174E4F" w:rsidP="00461877">
            <w:pPr>
              <w:rPr>
                <w:rFonts w:ascii="Times New Roman" w:hAnsi="Times New Roman" w:cs="Times New Roman"/>
                <w:sz w:val="26"/>
                <w:szCs w:val="26"/>
              </w:rPr>
            </w:pPr>
            <w:r w:rsidRPr="00B0363C">
              <w:rPr>
                <w:rFonts w:ascii="Times New Roman" w:hAnsi="Times New Roman" w:cs="Times New Roman"/>
                <w:sz w:val="26"/>
                <w:szCs w:val="26"/>
              </w:rPr>
              <w:t xml:space="preserve">Подготовка к прогулке, прогулка, возвращение с прогулки  </w:t>
            </w:r>
          </w:p>
        </w:tc>
        <w:tc>
          <w:tcPr>
            <w:tcW w:w="1418" w:type="dxa"/>
          </w:tcPr>
          <w:p w:rsidR="00174E4F" w:rsidRPr="00B0363C" w:rsidRDefault="00174E4F" w:rsidP="00461877">
            <w:pPr>
              <w:jc w:val="center"/>
              <w:rPr>
                <w:rFonts w:ascii="Times New Roman" w:hAnsi="Times New Roman" w:cs="Times New Roman"/>
                <w:color w:val="000000" w:themeColor="text1"/>
                <w:sz w:val="26"/>
                <w:szCs w:val="26"/>
              </w:rPr>
            </w:pPr>
            <w:r w:rsidRPr="00B0363C">
              <w:rPr>
                <w:rFonts w:ascii="Times New Roman" w:hAnsi="Times New Roman" w:cs="Times New Roman"/>
                <w:color w:val="000000" w:themeColor="text1"/>
                <w:sz w:val="26"/>
                <w:szCs w:val="26"/>
              </w:rPr>
              <w:t>16.25 – 17.30</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16.30-17.30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16.30-17.30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16.20-17.30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16.20-17.30</w:t>
            </w:r>
          </w:p>
        </w:tc>
      </w:tr>
      <w:tr w:rsidR="00174E4F" w:rsidRPr="00432E8F" w:rsidTr="00461877">
        <w:tc>
          <w:tcPr>
            <w:tcW w:w="3402" w:type="dxa"/>
          </w:tcPr>
          <w:p w:rsidR="00174E4F" w:rsidRPr="00B0363C" w:rsidRDefault="00174E4F" w:rsidP="00461877">
            <w:pPr>
              <w:rPr>
                <w:rFonts w:ascii="Times New Roman" w:hAnsi="Times New Roman" w:cs="Times New Roman"/>
                <w:sz w:val="26"/>
                <w:szCs w:val="26"/>
              </w:rPr>
            </w:pPr>
            <w:r w:rsidRPr="00B0363C">
              <w:rPr>
                <w:rFonts w:ascii="Times New Roman" w:hAnsi="Times New Roman" w:cs="Times New Roman"/>
                <w:sz w:val="26"/>
                <w:szCs w:val="26"/>
              </w:rPr>
              <w:t>Игры, самостоятельная деятельность</w:t>
            </w:r>
          </w:p>
        </w:tc>
        <w:tc>
          <w:tcPr>
            <w:tcW w:w="1418"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17.30-18.45</w:t>
            </w:r>
          </w:p>
        </w:tc>
      </w:tr>
      <w:tr w:rsidR="00174E4F" w:rsidRPr="00432E8F" w:rsidTr="00461877">
        <w:tc>
          <w:tcPr>
            <w:tcW w:w="3402" w:type="dxa"/>
          </w:tcPr>
          <w:p w:rsidR="00174E4F" w:rsidRPr="00B0363C" w:rsidRDefault="00174E4F" w:rsidP="00461877">
            <w:pPr>
              <w:jc w:val="both"/>
              <w:rPr>
                <w:rFonts w:ascii="Times New Roman" w:hAnsi="Times New Roman" w:cs="Times New Roman"/>
                <w:sz w:val="26"/>
                <w:szCs w:val="26"/>
              </w:rPr>
            </w:pPr>
            <w:r w:rsidRPr="00B0363C">
              <w:rPr>
                <w:rFonts w:ascii="Times New Roman" w:hAnsi="Times New Roman" w:cs="Times New Roman"/>
                <w:sz w:val="26"/>
                <w:szCs w:val="26"/>
              </w:rPr>
              <w:t>Уход детей домой.</w:t>
            </w:r>
          </w:p>
        </w:tc>
        <w:tc>
          <w:tcPr>
            <w:tcW w:w="1418"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39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472"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385"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c>
          <w:tcPr>
            <w:tcW w:w="1560" w:type="dxa"/>
          </w:tcPr>
          <w:p w:rsidR="00174E4F" w:rsidRPr="00B0363C" w:rsidRDefault="00174E4F" w:rsidP="00461877">
            <w:pPr>
              <w:jc w:val="center"/>
              <w:rPr>
                <w:rFonts w:ascii="Times New Roman" w:hAnsi="Times New Roman" w:cs="Times New Roman"/>
                <w:sz w:val="26"/>
                <w:szCs w:val="26"/>
              </w:rPr>
            </w:pPr>
            <w:r w:rsidRPr="00B0363C">
              <w:rPr>
                <w:rFonts w:ascii="Times New Roman" w:hAnsi="Times New Roman" w:cs="Times New Roman"/>
                <w:sz w:val="26"/>
                <w:szCs w:val="26"/>
              </w:rPr>
              <w:t>18.45-19.00</w:t>
            </w:r>
          </w:p>
        </w:tc>
      </w:tr>
    </w:tbl>
    <w:p w:rsidR="00174E4F" w:rsidRPr="0061126F" w:rsidRDefault="00174E4F" w:rsidP="00174E4F">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sidRPr="00B86366">
        <w:rPr>
          <w:rFonts w:ascii="Times New Roman" w:eastAsia="Lucida Sans Unicode" w:hAnsi="Times New Roman" w:cs="Mangal"/>
          <w:b/>
          <w:color w:val="000000"/>
          <w:kern w:val="1"/>
          <w:sz w:val="32"/>
          <w:szCs w:val="32"/>
          <w:lang w:eastAsia="hi-IN" w:bidi="hi-IN"/>
        </w:rPr>
        <w:t xml:space="preserve"> </w:t>
      </w:r>
    </w:p>
    <w:p w:rsidR="00174E4F" w:rsidRPr="00B86366" w:rsidRDefault="00174E4F" w:rsidP="00174E4F">
      <w:pPr>
        <w:spacing w:after="120" w:line="240" w:lineRule="auto"/>
        <w:jc w:val="center"/>
        <w:rPr>
          <w:rFonts w:ascii="Times New Roman" w:eastAsia="Times New Roman" w:hAnsi="Times New Roman" w:cs="Times New Roman"/>
          <w:b/>
          <w:bCs/>
          <w:color w:val="000000"/>
          <w:sz w:val="28"/>
          <w:szCs w:val="28"/>
          <w:lang w:eastAsia="ru-RU"/>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174E4F" w:rsidRPr="00B86366" w:rsidRDefault="00174E4F" w:rsidP="00174E4F">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174E4F" w:rsidRPr="00B86366" w:rsidRDefault="00174E4F" w:rsidP="00174E4F">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w:t>
      </w:r>
      <w:r>
        <w:rPr>
          <w:rFonts w:ascii="Times New Roman" w:eastAsia="Times New Roman" w:hAnsi="Times New Roman" w:cs="Times New Roman"/>
          <w:color w:val="000000"/>
          <w:sz w:val="28"/>
          <w:szCs w:val="28"/>
          <w:lang w:eastAsia="ru-RU"/>
        </w:rPr>
        <w:t>чреждения</w:t>
      </w:r>
      <w:r w:rsidRPr="00B86366">
        <w:rPr>
          <w:rFonts w:ascii="Times New Roman" w:eastAsia="Times New Roman" w:hAnsi="Times New Roman" w:cs="Times New Roman"/>
          <w:color w:val="000000"/>
          <w:sz w:val="28"/>
          <w:szCs w:val="28"/>
          <w:lang w:eastAsia="ru-RU"/>
        </w:rPr>
        <w:t xml:space="preserve"> каждой возрастной группы определяет </w:t>
      </w:r>
      <w:r w:rsidRPr="00B86366">
        <w:rPr>
          <w:rFonts w:ascii="Times New Roman" w:eastAsia="Times New Roman" w:hAnsi="Times New Roman" w:cs="Times New Roman"/>
          <w:color w:val="000000"/>
          <w:sz w:val="28"/>
          <w:szCs w:val="28"/>
          <w:lang w:eastAsia="ru-RU"/>
        </w:rPr>
        <w:lastRenderedPageBreak/>
        <w:t>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 xml:space="preserve">ветствии с </w:t>
      </w:r>
      <w:proofErr w:type="spellStart"/>
      <w:r>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2.4.1.3049-13.</w:t>
      </w:r>
    </w:p>
    <w:p w:rsidR="00174E4F" w:rsidRDefault="00174E4F" w:rsidP="00174E4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w:t>
      </w:r>
      <w:r>
        <w:rPr>
          <w:rFonts w:ascii="Times New Roman" w:eastAsia="Times New Roman" w:hAnsi="Times New Roman" w:cs="Times New Roman"/>
          <w:b/>
          <w:bCs/>
          <w:color w:val="000000"/>
          <w:sz w:val="28"/>
          <w:szCs w:val="28"/>
          <w:lang w:eastAsia="ru-RU"/>
        </w:rPr>
        <w:t>ормы организации организованной</w:t>
      </w:r>
      <w:r w:rsidRPr="00B86366">
        <w:rPr>
          <w:rFonts w:ascii="Times New Roman" w:eastAsia="Times New Roman" w:hAnsi="Times New Roman" w:cs="Times New Roman"/>
          <w:b/>
          <w:bCs/>
          <w:color w:val="000000"/>
          <w:sz w:val="28"/>
          <w:szCs w:val="28"/>
          <w:lang w:eastAsia="ru-RU"/>
        </w:rPr>
        <w:t xml:space="preserve"> образовательной деятельности детей</w:t>
      </w:r>
    </w:p>
    <w:tbl>
      <w:tblPr>
        <w:tblStyle w:val="a4"/>
        <w:tblW w:w="10065" w:type="dxa"/>
        <w:tblInd w:w="-318" w:type="dxa"/>
        <w:tblLayout w:type="fixed"/>
        <w:tblLook w:val="04A0"/>
      </w:tblPr>
      <w:tblGrid>
        <w:gridCol w:w="3970"/>
        <w:gridCol w:w="3260"/>
        <w:gridCol w:w="2835"/>
      </w:tblGrid>
      <w:tr w:rsidR="00174E4F" w:rsidRPr="0040412F" w:rsidTr="00461877">
        <w:tc>
          <w:tcPr>
            <w:tcW w:w="3970" w:type="dxa"/>
          </w:tcPr>
          <w:p w:rsidR="00174E4F" w:rsidRPr="0040412F" w:rsidRDefault="00174E4F" w:rsidP="00461877">
            <w:pPr>
              <w:pStyle w:val="Default"/>
              <w:jc w:val="center"/>
              <w:rPr>
                <w:b/>
                <w:sz w:val="28"/>
                <w:szCs w:val="28"/>
              </w:rPr>
            </w:pPr>
            <w:r w:rsidRPr="0040412F">
              <w:rPr>
                <w:b/>
                <w:sz w:val="28"/>
                <w:szCs w:val="28"/>
              </w:rPr>
              <w:t>Совместная деятельность</w:t>
            </w:r>
          </w:p>
          <w:p w:rsidR="00174E4F" w:rsidRPr="0040412F" w:rsidRDefault="00174E4F" w:rsidP="00461877">
            <w:pPr>
              <w:pStyle w:val="Default"/>
              <w:jc w:val="center"/>
              <w:rPr>
                <w:b/>
                <w:sz w:val="28"/>
                <w:szCs w:val="28"/>
              </w:rPr>
            </w:pPr>
            <w:r w:rsidRPr="0040412F">
              <w:rPr>
                <w:b/>
                <w:sz w:val="28"/>
                <w:szCs w:val="28"/>
              </w:rPr>
              <w:t>взрослого и детей</w:t>
            </w:r>
          </w:p>
        </w:tc>
        <w:tc>
          <w:tcPr>
            <w:tcW w:w="3260" w:type="dxa"/>
          </w:tcPr>
          <w:p w:rsidR="00174E4F" w:rsidRPr="0040412F" w:rsidRDefault="00174E4F" w:rsidP="00461877">
            <w:pPr>
              <w:pStyle w:val="Default"/>
              <w:jc w:val="center"/>
              <w:rPr>
                <w:b/>
                <w:sz w:val="28"/>
                <w:szCs w:val="28"/>
              </w:rPr>
            </w:pPr>
            <w:r w:rsidRPr="0040412F">
              <w:rPr>
                <w:b/>
                <w:sz w:val="28"/>
                <w:szCs w:val="28"/>
              </w:rPr>
              <w:t>Самостоятельная деятельность</w:t>
            </w:r>
          </w:p>
          <w:p w:rsidR="00174E4F" w:rsidRPr="0040412F" w:rsidRDefault="00174E4F" w:rsidP="00461877">
            <w:pPr>
              <w:pStyle w:val="Default"/>
              <w:jc w:val="center"/>
              <w:rPr>
                <w:b/>
                <w:sz w:val="28"/>
                <w:szCs w:val="28"/>
              </w:rPr>
            </w:pPr>
            <w:r w:rsidRPr="0040412F">
              <w:rPr>
                <w:b/>
                <w:sz w:val="28"/>
                <w:szCs w:val="28"/>
              </w:rPr>
              <w:t>детей</w:t>
            </w:r>
          </w:p>
        </w:tc>
        <w:tc>
          <w:tcPr>
            <w:tcW w:w="2835" w:type="dxa"/>
          </w:tcPr>
          <w:p w:rsidR="00174E4F" w:rsidRPr="0040412F" w:rsidRDefault="00174E4F" w:rsidP="00461877">
            <w:pPr>
              <w:pStyle w:val="Default"/>
              <w:jc w:val="center"/>
              <w:rPr>
                <w:b/>
                <w:sz w:val="28"/>
                <w:szCs w:val="28"/>
              </w:rPr>
            </w:pPr>
            <w:r w:rsidRPr="0040412F">
              <w:rPr>
                <w:b/>
                <w:sz w:val="28"/>
                <w:szCs w:val="28"/>
              </w:rPr>
              <w:t>Взаимодействие</w:t>
            </w:r>
          </w:p>
          <w:p w:rsidR="00174E4F" w:rsidRPr="0040412F" w:rsidRDefault="00174E4F" w:rsidP="00461877">
            <w:pPr>
              <w:pStyle w:val="Default"/>
              <w:jc w:val="center"/>
              <w:rPr>
                <w:b/>
                <w:sz w:val="28"/>
                <w:szCs w:val="28"/>
              </w:rPr>
            </w:pPr>
            <w:r w:rsidRPr="0040412F">
              <w:rPr>
                <w:b/>
                <w:sz w:val="28"/>
                <w:szCs w:val="28"/>
              </w:rPr>
              <w:t>с семьями</w:t>
            </w:r>
          </w:p>
        </w:tc>
      </w:tr>
      <w:tr w:rsidR="00174E4F" w:rsidRPr="0040412F" w:rsidTr="00461877">
        <w:tc>
          <w:tcPr>
            <w:tcW w:w="3970" w:type="dxa"/>
          </w:tcPr>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174E4F" w:rsidRPr="0040412F" w:rsidRDefault="00174E4F" w:rsidP="00461877">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 xml:space="preserve">е, </w:t>
            </w:r>
            <w:r>
              <w:rPr>
                <w:sz w:val="28"/>
                <w:szCs w:val="28"/>
              </w:rPr>
              <w:lastRenderedPageBreak/>
              <w:t>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174E4F" w:rsidRPr="0040412F" w:rsidRDefault="00174E4F" w:rsidP="00461877">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260" w:type="dxa"/>
          </w:tcPr>
          <w:p w:rsidR="00174E4F" w:rsidRPr="0040412F" w:rsidRDefault="00174E4F" w:rsidP="00461877">
            <w:pPr>
              <w:pStyle w:val="Default"/>
              <w:rPr>
                <w:sz w:val="28"/>
                <w:szCs w:val="28"/>
              </w:rPr>
            </w:pPr>
            <w:r w:rsidRPr="0040412F">
              <w:rPr>
                <w:rFonts w:ascii="Wingdings" w:hAnsi="Wingdings" w:cs="Wingdings"/>
                <w:sz w:val="28"/>
                <w:szCs w:val="28"/>
              </w:rPr>
              <w:lastRenderedPageBreak/>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835" w:type="dxa"/>
          </w:tcPr>
          <w:p w:rsidR="00174E4F" w:rsidRPr="0040412F" w:rsidRDefault="00174E4F" w:rsidP="00461877">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Диагностирование </w:t>
            </w:r>
          </w:p>
          <w:p w:rsidR="00174E4F" w:rsidRPr="0040412F" w:rsidRDefault="00174E4F" w:rsidP="00461877">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174E4F" w:rsidRPr="0040412F" w:rsidRDefault="00174E4F" w:rsidP="00461877">
            <w:pPr>
              <w:pStyle w:val="Default"/>
              <w:tabs>
                <w:tab w:val="left" w:pos="176"/>
              </w:tabs>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174E4F" w:rsidRDefault="00174E4F" w:rsidP="00174E4F">
      <w:pPr>
        <w:spacing w:after="120"/>
        <w:ind w:firstLine="708"/>
        <w:jc w:val="both"/>
        <w:rPr>
          <w:rFonts w:ascii="Times New Roman" w:hAnsi="Times New Roman" w:cs="Times New Roman"/>
          <w:sz w:val="28"/>
          <w:szCs w:val="28"/>
        </w:rPr>
      </w:pPr>
    </w:p>
    <w:p w:rsidR="00174E4F" w:rsidRDefault="00174E4F" w:rsidP="00174E4F">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w:t>
      </w:r>
      <w:r>
        <w:rPr>
          <w:rFonts w:ascii="Times New Roman" w:eastAsia="Times New Roman" w:hAnsi="Times New Roman" w:cs="Times New Roman"/>
          <w:color w:val="000000"/>
          <w:sz w:val="28"/>
          <w:szCs w:val="28"/>
          <w:lang w:eastAsia="ru-RU"/>
        </w:rPr>
        <w:t>тельной нагрузки организован</w:t>
      </w:r>
      <w:r w:rsidRPr="00B86366">
        <w:rPr>
          <w:rFonts w:ascii="Times New Roman" w:eastAsia="Times New Roman" w:hAnsi="Times New Roman" w:cs="Times New Roman"/>
          <w:color w:val="000000"/>
          <w:sz w:val="28"/>
          <w:szCs w:val="28"/>
          <w:lang w:eastAsia="ru-RU"/>
        </w:rPr>
        <w:t>ной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w:t>
      </w:r>
      <w:proofErr w:type="spellStart"/>
      <w:r w:rsidRPr="00B86366">
        <w:rPr>
          <w:rFonts w:ascii="Times New Roman" w:eastAsia="Times New Roman" w:hAnsi="Times New Roman" w:cs="Times New Roman"/>
          <w:color w:val="000000"/>
          <w:sz w:val="28"/>
          <w:szCs w:val="28"/>
          <w:lang w:eastAsia="ru-RU"/>
        </w:rPr>
        <w:t>Вераксы</w:t>
      </w:r>
      <w:proofErr w:type="spellEnd"/>
      <w:r w:rsidRPr="00B86366">
        <w:rPr>
          <w:rFonts w:ascii="Times New Roman" w:eastAsia="Times New Roman" w:hAnsi="Times New Roman" w:cs="Times New Roman"/>
          <w:color w:val="000000"/>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 Максимально </w:t>
      </w:r>
      <w:proofErr w:type="gramStart"/>
      <w:r w:rsidRPr="00B86366">
        <w:rPr>
          <w:rFonts w:ascii="Times New Roman" w:eastAsia="Times New Roman" w:hAnsi="Times New Roman" w:cs="Times New Roman"/>
          <w:color w:val="000000"/>
          <w:sz w:val="28"/>
          <w:szCs w:val="28"/>
          <w:lang w:eastAsia="ru-RU"/>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w:t>
      </w:r>
      <w:r>
        <w:rPr>
          <w:rFonts w:ascii="Times New Roman" w:eastAsia="Times New Roman" w:hAnsi="Times New Roman" w:cs="Times New Roman"/>
          <w:color w:val="000000"/>
          <w:sz w:val="28"/>
          <w:szCs w:val="28"/>
          <w:lang w:eastAsia="ru-RU"/>
        </w:rPr>
        <w:t>организован</w:t>
      </w:r>
      <w:r w:rsidRPr="00B86366">
        <w:rPr>
          <w:rFonts w:ascii="Times New Roman" w:eastAsia="Times New Roman" w:hAnsi="Times New Roman" w:cs="Times New Roman"/>
          <w:color w:val="000000"/>
          <w:sz w:val="28"/>
          <w:szCs w:val="28"/>
          <w:lang w:eastAsia="ru-RU"/>
        </w:rPr>
        <w:t>ной образовательной деятельности регламентируются</w:t>
      </w:r>
      <w:proofErr w:type="gramEnd"/>
      <w:r w:rsidRPr="00B86366">
        <w:rPr>
          <w:rFonts w:ascii="Times New Roman" w:eastAsia="Times New Roman" w:hAnsi="Times New Roman" w:cs="Times New Roman"/>
          <w:color w:val="000000"/>
          <w:sz w:val="28"/>
          <w:szCs w:val="28"/>
          <w:lang w:eastAsia="ru-RU"/>
        </w:rPr>
        <w:t xml:space="preserve"> в соответствии с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2.4.1.3049-13.</w:t>
      </w:r>
    </w:p>
    <w:p w:rsidR="00174E4F" w:rsidRDefault="00174E4F" w:rsidP="00174E4F">
      <w:pPr>
        <w:spacing w:before="100" w:beforeAutospacing="1" w:after="12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План организованной</w:t>
      </w:r>
      <w:r w:rsidRPr="00D374FC">
        <w:rPr>
          <w:rFonts w:ascii="Times New Roman" w:hAnsi="Times New Roman" w:cs="Times New Roman"/>
          <w:b/>
          <w:bCs/>
          <w:color w:val="000000" w:themeColor="text1"/>
          <w:sz w:val="28"/>
          <w:szCs w:val="28"/>
        </w:rPr>
        <w:t xml:space="preserve"> образовательной деятельности</w:t>
      </w:r>
    </w:p>
    <w:tbl>
      <w:tblPr>
        <w:tblStyle w:val="a4"/>
        <w:tblW w:w="0" w:type="auto"/>
        <w:tblLook w:val="04A0"/>
      </w:tblPr>
      <w:tblGrid>
        <w:gridCol w:w="5070"/>
        <w:gridCol w:w="850"/>
        <w:gridCol w:w="851"/>
        <w:gridCol w:w="850"/>
        <w:gridCol w:w="851"/>
        <w:gridCol w:w="850"/>
      </w:tblGrid>
      <w:tr w:rsidR="00174E4F" w:rsidRPr="00F42F9E" w:rsidTr="00461877">
        <w:tc>
          <w:tcPr>
            <w:tcW w:w="5070" w:type="dxa"/>
            <w:vAlign w:val="center"/>
          </w:tcPr>
          <w:p w:rsidR="00174E4F" w:rsidRPr="00794303" w:rsidRDefault="00174E4F" w:rsidP="00461877">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Возраст (годы)</w:t>
            </w:r>
          </w:p>
        </w:tc>
        <w:tc>
          <w:tcPr>
            <w:tcW w:w="850" w:type="dxa"/>
            <w:vAlign w:val="center"/>
          </w:tcPr>
          <w:p w:rsidR="00174E4F" w:rsidRPr="00794303" w:rsidRDefault="00174E4F" w:rsidP="00461877">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 – 3 года</w:t>
            </w:r>
          </w:p>
        </w:tc>
        <w:tc>
          <w:tcPr>
            <w:tcW w:w="851" w:type="dxa"/>
            <w:vAlign w:val="center"/>
          </w:tcPr>
          <w:p w:rsidR="00174E4F" w:rsidRPr="00794303" w:rsidRDefault="00174E4F" w:rsidP="00461877">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 – 4 года</w:t>
            </w:r>
          </w:p>
        </w:tc>
        <w:tc>
          <w:tcPr>
            <w:tcW w:w="850" w:type="dxa"/>
            <w:vAlign w:val="center"/>
          </w:tcPr>
          <w:p w:rsidR="00174E4F" w:rsidRPr="00794303" w:rsidRDefault="00174E4F" w:rsidP="00461877">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 – 5 лет</w:t>
            </w:r>
          </w:p>
        </w:tc>
        <w:tc>
          <w:tcPr>
            <w:tcW w:w="851" w:type="dxa"/>
            <w:vAlign w:val="center"/>
          </w:tcPr>
          <w:p w:rsidR="00174E4F" w:rsidRPr="00794303" w:rsidRDefault="00174E4F" w:rsidP="00461877">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 – 6 лет</w:t>
            </w:r>
          </w:p>
        </w:tc>
        <w:tc>
          <w:tcPr>
            <w:tcW w:w="850" w:type="dxa"/>
            <w:vAlign w:val="center"/>
          </w:tcPr>
          <w:p w:rsidR="00174E4F" w:rsidRPr="00794303" w:rsidRDefault="00174E4F" w:rsidP="00461877">
            <w:pPr>
              <w:spacing w:before="100" w:beforeAutospacing="1" w:after="100" w:afterAutospacing="1"/>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6 – 7 лет</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Длительность условного часа</w:t>
            </w:r>
          </w:p>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(минуты)</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10</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20</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30</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Количество условных часов</w:t>
            </w:r>
          </w:p>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в неделю.</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10</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11</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12</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17</w:t>
            </w:r>
          </w:p>
        </w:tc>
      </w:tr>
      <w:tr w:rsidR="00174E4F" w:rsidRPr="00F42F9E" w:rsidTr="00461877">
        <w:tc>
          <w:tcPr>
            <w:tcW w:w="507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общеобразовательного уровня</w:t>
            </w:r>
          </w:p>
        </w:tc>
        <w:tc>
          <w:tcPr>
            <w:tcW w:w="4252" w:type="dxa"/>
            <w:gridSpan w:val="5"/>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Основная часть</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Физическое развитие</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3</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Познавательное развитие</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i/>
                <w:iCs/>
                <w:sz w:val="28"/>
                <w:szCs w:val="28"/>
                <w:lang w:eastAsia="ru-RU"/>
              </w:rPr>
            </w:pPr>
            <w:r w:rsidRPr="00794303">
              <w:rPr>
                <w:rFonts w:ascii="Times New Roman" w:eastAsia="Times New Roman" w:hAnsi="Times New Roman" w:cs="Times New Roman"/>
                <w:i/>
                <w:iCs/>
                <w:sz w:val="28"/>
                <w:szCs w:val="28"/>
                <w:lang w:eastAsia="ru-RU"/>
              </w:rPr>
              <w:t xml:space="preserve">Формирование элементарных математических </w:t>
            </w:r>
            <w:r w:rsidRPr="00794303">
              <w:rPr>
                <w:rFonts w:ascii="Times New Roman" w:eastAsia="Times New Roman" w:hAnsi="Times New Roman" w:cs="Times New Roman"/>
                <w:sz w:val="28"/>
                <w:szCs w:val="28"/>
                <w:lang w:eastAsia="ru-RU"/>
              </w:rPr>
              <w:t xml:space="preserve"> </w:t>
            </w:r>
            <w:r w:rsidRPr="00794303">
              <w:rPr>
                <w:rFonts w:ascii="Times New Roman" w:eastAsia="Times New Roman" w:hAnsi="Times New Roman" w:cs="Times New Roman"/>
                <w:i/>
                <w:iCs/>
                <w:sz w:val="28"/>
                <w:szCs w:val="28"/>
                <w:lang w:eastAsia="ru-RU"/>
              </w:rPr>
              <w:t>представлений</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sz w:val="28"/>
                <w:szCs w:val="28"/>
                <w:lang w:eastAsia="ru-RU"/>
              </w:rPr>
            </w:pPr>
            <w:r w:rsidRPr="00C100C7">
              <w:rPr>
                <w:rFonts w:ascii="Times New Roman" w:eastAsia="Times New Roman" w:hAnsi="Times New Roman" w:cs="Times New Roman"/>
                <w:i/>
                <w:iCs/>
                <w:sz w:val="28"/>
                <w:szCs w:val="28"/>
                <w:lang w:eastAsia="ru-RU"/>
              </w:rPr>
              <w:t>Формирование</w:t>
            </w:r>
            <w:r w:rsidRPr="00C100C7">
              <w:rPr>
                <w:rFonts w:ascii="Times New Roman" w:eastAsia="Times New Roman" w:hAnsi="Times New Roman" w:cs="Times New Roman"/>
                <w:sz w:val="28"/>
                <w:szCs w:val="28"/>
                <w:lang w:eastAsia="ru-RU"/>
              </w:rPr>
              <w:t xml:space="preserve"> </w:t>
            </w:r>
            <w:r w:rsidRPr="00C100C7">
              <w:rPr>
                <w:rFonts w:ascii="Times New Roman" w:eastAsia="Times New Roman" w:hAnsi="Times New Roman" w:cs="Times New Roman"/>
                <w:i/>
                <w:iCs/>
                <w:sz w:val="28"/>
                <w:szCs w:val="28"/>
                <w:lang w:eastAsia="ru-RU"/>
              </w:rPr>
              <w:t>целостной</w:t>
            </w:r>
            <w:r w:rsidRPr="00C100C7">
              <w:rPr>
                <w:rFonts w:ascii="Times New Roman" w:eastAsia="Times New Roman" w:hAnsi="Times New Roman" w:cs="Times New Roman"/>
                <w:sz w:val="28"/>
                <w:szCs w:val="28"/>
                <w:lang w:eastAsia="ru-RU"/>
              </w:rPr>
              <w:t xml:space="preserve"> </w:t>
            </w:r>
            <w:r w:rsidRPr="00C100C7">
              <w:rPr>
                <w:rFonts w:ascii="Times New Roman" w:eastAsia="Times New Roman" w:hAnsi="Times New Roman" w:cs="Times New Roman"/>
                <w:i/>
                <w:iCs/>
                <w:sz w:val="28"/>
                <w:szCs w:val="28"/>
                <w:lang w:eastAsia="ru-RU"/>
              </w:rPr>
              <w:t>картины</w:t>
            </w:r>
            <w:r w:rsidRPr="00C100C7">
              <w:rPr>
                <w:rFonts w:ascii="Times New Roman" w:eastAsia="Times New Roman" w:hAnsi="Times New Roman" w:cs="Times New Roman"/>
                <w:sz w:val="28"/>
                <w:szCs w:val="28"/>
                <w:lang w:eastAsia="ru-RU"/>
              </w:rPr>
              <w:t xml:space="preserve"> </w:t>
            </w:r>
            <w:r w:rsidRPr="00C100C7">
              <w:rPr>
                <w:rFonts w:ascii="Times New Roman" w:eastAsia="Times New Roman" w:hAnsi="Times New Roman" w:cs="Times New Roman"/>
                <w:i/>
                <w:iCs/>
                <w:sz w:val="28"/>
                <w:szCs w:val="28"/>
                <w:lang w:eastAsia="ru-RU"/>
              </w:rPr>
              <w:t>мира</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 xml:space="preserve">Речевое развитие </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2</w:t>
            </w:r>
          </w:p>
        </w:tc>
      </w:tr>
      <w:tr w:rsidR="00174E4F" w:rsidRPr="00732FBF" w:rsidTr="00461877">
        <w:tc>
          <w:tcPr>
            <w:tcW w:w="5070" w:type="dxa"/>
            <w:vAlign w:val="center"/>
          </w:tcPr>
          <w:p w:rsidR="00174E4F" w:rsidRPr="00794303" w:rsidRDefault="00174E4F" w:rsidP="00461877">
            <w:pPr>
              <w:rPr>
                <w:rFonts w:ascii="Times New Roman" w:eastAsia="Times New Roman" w:hAnsi="Times New Roman" w:cs="Times New Roman"/>
                <w:i/>
                <w:sz w:val="28"/>
                <w:szCs w:val="28"/>
                <w:lang w:eastAsia="ru-RU"/>
              </w:rPr>
            </w:pPr>
            <w:r w:rsidRPr="00794303">
              <w:rPr>
                <w:rFonts w:ascii="Times New Roman" w:eastAsia="Times New Roman" w:hAnsi="Times New Roman" w:cs="Times New Roman"/>
                <w:i/>
                <w:sz w:val="28"/>
                <w:szCs w:val="28"/>
                <w:lang w:eastAsia="ru-RU"/>
              </w:rPr>
              <w:t>Развитие речи</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174E4F" w:rsidRPr="00732FBF" w:rsidTr="00461877">
        <w:tc>
          <w:tcPr>
            <w:tcW w:w="5070" w:type="dxa"/>
            <w:vAlign w:val="center"/>
          </w:tcPr>
          <w:p w:rsidR="00174E4F" w:rsidRPr="00035E10" w:rsidRDefault="00174E4F" w:rsidP="00461877">
            <w:pPr>
              <w:rPr>
                <w:rFonts w:ascii="Times New Roman" w:eastAsia="Times New Roman" w:hAnsi="Times New Roman" w:cs="Times New Roman"/>
                <w:i/>
                <w:sz w:val="28"/>
                <w:szCs w:val="28"/>
                <w:lang w:eastAsia="ru-RU"/>
              </w:rPr>
            </w:pPr>
            <w:r w:rsidRPr="00035E10">
              <w:rPr>
                <w:rFonts w:ascii="Times New Roman" w:hAnsi="Times New Roman" w:cs="Times New Roman"/>
                <w:i/>
                <w:sz w:val="28"/>
                <w:szCs w:val="28"/>
              </w:rPr>
              <w:lastRenderedPageBreak/>
              <w:t>Подготовка к обучению грамоте</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1" w:type="dxa"/>
            <w:vAlign w:val="center"/>
          </w:tcPr>
          <w:p w:rsidR="00174E4F"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vAlign w:val="center"/>
          </w:tcPr>
          <w:p w:rsidR="00174E4F" w:rsidRDefault="00174E4F" w:rsidP="0046187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Художественно эстетическое развитие</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4</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5</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Рисование</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Аппликация</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sz w:val="28"/>
                <w:szCs w:val="28"/>
                <w:lang w:eastAsia="ru-RU"/>
              </w:rPr>
            </w:pPr>
            <w:r w:rsidRPr="00794303">
              <w:rPr>
                <w:rFonts w:ascii="Times New Roman" w:eastAsia="Times New Roman" w:hAnsi="Times New Roman" w:cs="Times New Roman"/>
                <w:i/>
                <w:iCs/>
                <w:sz w:val="28"/>
                <w:szCs w:val="28"/>
                <w:lang w:eastAsia="ru-RU"/>
              </w:rPr>
              <w:t>Лепка</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1</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0,5</w:t>
            </w:r>
          </w:p>
        </w:tc>
      </w:tr>
      <w:tr w:rsidR="00174E4F" w:rsidRPr="00F42F9E" w:rsidTr="00461877">
        <w:tc>
          <w:tcPr>
            <w:tcW w:w="5070" w:type="dxa"/>
            <w:vAlign w:val="center"/>
          </w:tcPr>
          <w:p w:rsidR="00174E4F" w:rsidRPr="00794303" w:rsidRDefault="00174E4F" w:rsidP="00461877">
            <w:pPr>
              <w:rPr>
                <w:rFonts w:ascii="Times New Roman" w:eastAsia="Times New Roman" w:hAnsi="Times New Roman" w:cs="Times New Roman"/>
                <w:i/>
                <w:sz w:val="28"/>
                <w:szCs w:val="28"/>
                <w:lang w:eastAsia="ru-RU"/>
              </w:rPr>
            </w:pPr>
            <w:r w:rsidRPr="00794303">
              <w:rPr>
                <w:rFonts w:ascii="Times New Roman" w:eastAsia="Times New Roman" w:hAnsi="Times New Roman" w:cs="Times New Roman"/>
                <w:i/>
                <w:sz w:val="28"/>
                <w:szCs w:val="28"/>
                <w:lang w:eastAsia="ru-RU"/>
              </w:rPr>
              <w:t>Музыкальная деятельность</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1"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c>
          <w:tcPr>
            <w:tcW w:w="850" w:type="dxa"/>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sz w:val="28"/>
                <w:szCs w:val="28"/>
                <w:lang w:eastAsia="ru-RU"/>
              </w:rPr>
              <w:t>2</w:t>
            </w:r>
          </w:p>
        </w:tc>
      </w:tr>
      <w:tr w:rsidR="00174E4F" w:rsidRPr="00F42F9E" w:rsidTr="00461877">
        <w:tc>
          <w:tcPr>
            <w:tcW w:w="5070" w:type="dxa"/>
            <w:vAlign w:val="center"/>
          </w:tcPr>
          <w:p w:rsidR="00174E4F" w:rsidRPr="00316702" w:rsidRDefault="00174E4F" w:rsidP="00461877">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4252" w:type="dxa"/>
            <w:gridSpan w:val="5"/>
            <w:vAlign w:val="center"/>
          </w:tcPr>
          <w:p w:rsidR="00174E4F" w:rsidRPr="00794303" w:rsidRDefault="00174E4F" w:rsidP="00461877">
            <w:pPr>
              <w:jc w:val="center"/>
              <w:rPr>
                <w:rFonts w:ascii="Times New Roman" w:eastAsia="Times New Roman" w:hAnsi="Times New Roman" w:cs="Times New Roman"/>
                <w:sz w:val="28"/>
                <w:szCs w:val="28"/>
                <w:lang w:eastAsia="ru-RU"/>
              </w:rPr>
            </w:pPr>
            <w:r w:rsidRPr="00912AE5">
              <w:rPr>
                <w:rFonts w:ascii="Times New Roman" w:hAnsi="Times New Roman" w:cs="Times New Roman"/>
                <w:sz w:val="24"/>
                <w:szCs w:val="24"/>
              </w:rPr>
              <w:t>Интегрируется в режимные моменты и совместную деятельность</w:t>
            </w:r>
          </w:p>
        </w:tc>
      </w:tr>
      <w:tr w:rsidR="00174E4F" w:rsidRPr="00F42F9E" w:rsidTr="00461877">
        <w:tc>
          <w:tcPr>
            <w:tcW w:w="5070" w:type="dxa"/>
            <w:vAlign w:val="center"/>
          </w:tcPr>
          <w:p w:rsidR="00174E4F" w:rsidRPr="00794303" w:rsidRDefault="00174E4F" w:rsidP="00461877">
            <w:pPr>
              <w:jc w:val="right"/>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ИТОГО:</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sidRPr="00794303">
              <w:rPr>
                <w:rFonts w:ascii="Times New Roman" w:eastAsia="Times New Roman" w:hAnsi="Times New Roman" w:cs="Times New Roman"/>
                <w:b/>
                <w:sz w:val="28"/>
                <w:szCs w:val="28"/>
                <w:lang w:eastAsia="ru-RU"/>
              </w:rPr>
              <w:t>10</w:t>
            </w:r>
          </w:p>
        </w:tc>
        <w:tc>
          <w:tcPr>
            <w:tcW w:w="851"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w:t>
            </w:r>
          </w:p>
        </w:tc>
        <w:tc>
          <w:tcPr>
            <w:tcW w:w="850" w:type="dxa"/>
            <w:vAlign w:val="center"/>
          </w:tcPr>
          <w:p w:rsidR="00174E4F" w:rsidRPr="00794303" w:rsidRDefault="00174E4F" w:rsidP="00461877">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w:t>
            </w:r>
          </w:p>
        </w:tc>
      </w:tr>
      <w:tr w:rsidR="00174E4F" w:rsidRPr="00732FBF" w:rsidTr="00461877">
        <w:tc>
          <w:tcPr>
            <w:tcW w:w="5070" w:type="dxa"/>
          </w:tcPr>
          <w:p w:rsidR="00174E4F" w:rsidRPr="00794303" w:rsidRDefault="00174E4F" w:rsidP="00461877">
            <w:pPr>
              <w:jc w:val="center"/>
              <w:rPr>
                <w:rFonts w:ascii="Times New Roman" w:eastAsia="Times New Roman" w:hAnsi="Times New Roman" w:cs="Times New Roman"/>
                <w:sz w:val="28"/>
                <w:szCs w:val="28"/>
                <w:lang w:eastAsia="ru-RU"/>
              </w:rPr>
            </w:pPr>
            <w:r w:rsidRPr="00794303">
              <w:rPr>
                <w:rFonts w:ascii="Times New Roman" w:eastAsia="Times New Roman" w:hAnsi="Times New Roman" w:cs="Times New Roman"/>
                <w:b/>
                <w:bCs/>
                <w:sz w:val="28"/>
                <w:szCs w:val="28"/>
                <w:lang w:eastAsia="ru-RU"/>
              </w:rPr>
              <w:t>Вид деятельности</w:t>
            </w:r>
          </w:p>
          <w:p w:rsidR="00174E4F" w:rsidRPr="00794303" w:rsidRDefault="00174E4F" w:rsidP="00461877">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дополнительного уровня</w:t>
            </w:r>
          </w:p>
        </w:tc>
        <w:tc>
          <w:tcPr>
            <w:tcW w:w="4252" w:type="dxa"/>
            <w:gridSpan w:val="5"/>
          </w:tcPr>
          <w:p w:rsidR="00174E4F" w:rsidRPr="00794303" w:rsidRDefault="00174E4F" w:rsidP="00461877">
            <w:pPr>
              <w:jc w:val="center"/>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Вариативная часть</w:t>
            </w:r>
          </w:p>
        </w:tc>
      </w:tr>
      <w:tr w:rsidR="00174E4F" w:rsidRPr="00770878" w:rsidTr="00461877">
        <w:tc>
          <w:tcPr>
            <w:tcW w:w="5070" w:type="dxa"/>
          </w:tcPr>
          <w:p w:rsidR="00174E4F" w:rsidRPr="00D92AAD" w:rsidRDefault="00174E4F" w:rsidP="00461877">
            <w:pPr>
              <w:rPr>
                <w:rFonts w:ascii="Times New Roman" w:hAnsi="Times New Roman"/>
                <w:sz w:val="28"/>
                <w:szCs w:val="28"/>
              </w:rPr>
            </w:pPr>
            <w:r w:rsidRPr="00D92AAD">
              <w:rPr>
                <w:rFonts w:ascii="Times New Roman" w:hAnsi="Times New Roman" w:cs="Times New Roman"/>
                <w:sz w:val="28"/>
                <w:szCs w:val="28"/>
              </w:rPr>
              <w:t xml:space="preserve">Кружок </w:t>
            </w:r>
            <w:proofErr w:type="gramStart"/>
            <w:r w:rsidRPr="00D92AAD">
              <w:rPr>
                <w:rFonts w:ascii="Times New Roman" w:hAnsi="Times New Roman"/>
                <w:sz w:val="28"/>
                <w:szCs w:val="28"/>
              </w:rPr>
              <w:t>ИЗО</w:t>
            </w:r>
            <w:proofErr w:type="gramEnd"/>
            <w:r w:rsidRPr="00D92AAD">
              <w:rPr>
                <w:rFonts w:ascii="Times New Roman" w:hAnsi="Times New Roman"/>
                <w:sz w:val="28"/>
                <w:szCs w:val="28"/>
              </w:rPr>
              <w:t xml:space="preserve"> </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r>
      <w:tr w:rsidR="00174E4F" w:rsidRPr="00770878" w:rsidTr="00461877">
        <w:tc>
          <w:tcPr>
            <w:tcW w:w="5070" w:type="dxa"/>
          </w:tcPr>
          <w:p w:rsidR="00174E4F" w:rsidRPr="00D92AAD" w:rsidRDefault="00174E4F" w:rsidP="00461877">
            <w:pPr>
              <w:rPr>
                <w:rFonts w:ascii="Times New Roman" w:hAnsi="Times New Roman" w:cs="Times New Roman"/>
                <w:sz w:val="28"/>
                <w:szCs w:val="28"/>
              </w:rPr>
            </w:pPr>
            <w:r w:rsidRPr="00D92AAD">
              <w:rPr>
                <w:rFonts w:ascii="Times New Roman" w:hAnsi="Times New Roman"/>
                <w:sz w:val="28"/>
                <w:szCs w:val="28"/>
              </w:rPr>
              <w:t>Кружок «Юный эколог»</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r>
      <w:tr w:rsidR="00174E4F" w:rsidRPr="00770878" w:rsidTr="00461877">
        <w:tc>
          <w:tcPr>
            <w:tcW w:w="5070" w:type="dxa"/>
          </w:tcPr>
          <w:p w:rsidR="00174E4F" w:rsidRPr="00CE034C" w:rsidRDefault="00174E4F" w:rsidP="00461877">
            <w:pPr>
              <w:rPr>
                <w:rFonts w:ascii="Times New Roman" w:hAnsi="Times New Roman"/>
                <w:sz w:val="28"/>
                <w:szCs w:val="28"/>
                <w:highlight w:val="yellow"/>
              </w:rPr>
            </w:pPr>
            <w:r w:rsidRPr="00FA4B02">
              <w:rPr>
                <w:rFonts w:ascii="Times New Roman" w:hAnsi="Times New Roman" w:cs="Times New Roman"/>
                <w:sz w:val="28"/>
                <w:szCs w:val="28"/>
              </w:rPr>
              <w:t xml:space="preserve">Кружок  </w:t>
            </w:r>
            <w:r w:rsidRPr="00FA4B02">
              <w:rPr>
                <w:rFonts w:ascii="Times New Roman" w:hAnsi="Times New Roman"/>
                <w:sz w:val="28"/>
                <w:szCs w:val="28"/>
              </w:rPr>
              <w:t>«Почемучки»</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1</w:t>
            </w:r>
          </w:p>
        </w:tc>
      </w:tr>
      <w:tr w:rsidR="00174E4F" w:rsidRPr="00770878" w:rsidTr="00461877">
        <w:tc>
          <w:tcPr>
            <w:tcW w:w="5070" w:type="dxa"/>
          </w:tcPr>
          <w:p w:rsidR="00174E4F" w:rsidRPr="003837AD" w:rsidRDefault="00174E4F" w:rsidP="00461877">
            <w:pPr>
              <w:jc w:val="both"/>
              <w:rPr>
                <w:rFonts w:ascii="Times New Roman" w:hAnsi="Times New Roman" w:cs="Times New Roman"/>
                <w:color w:val="000000" w:themeColor="text1"/>
                <w:sz w:val="28"/>
                <w:szCs w:val="28"/>
              </w:rPr>
            </w:pPr>
            <w:r w:rsidRPr="00E8219E">
              <w:rPr>
                <w:rFonts w:ascii="Times New Roman" w:hAnsi="Times New Roman" w:cs="Times New Roman"/>
                <w:sz w:val="28"/>
                <w:szCs w:val="28"/>
              </w:rPr>
              <w:t xml:space="preserve">Кружок  </w:t>
            </w:r>
            <w:r w:rsidRPr="00E8219E">
              <w:rPr>
                <w:rFonts w:ascii="Times New Roman" w:hAnsi="Times New Roman"/>
                <w:sz w:val="28"/>
                <w:szCs w:val="28"/>
              </w:rPr>
              <w:t>«</w:t>
            </w:r>
            <w:proofErr w:type="spellStart"/>
            <w:r w:rsidRPr="00A836CD">
              <w:rPr>
                <w:rFonts w:ascii="Times New Roman" w:hAnsi="Times New Roman" w:cs="Times New Roman"/>
                <w:color w:val="000000" w:themeColor="text1"/>
                <w:sz w:val="28"/>
                <w:szCs w:val="28"/>
              </w:rPr>
              <w:t>Театральн</w:t>
            </w:r>
            <w:proofErr w:type="spellEnd"/>
            <w:r w:rsidRPr="00E8219E">
              <w:rPr>
                <w:rFonts w:ascii="Times New Roman" w:hAnsi="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1</w:t>
            </w:r>
          </w:p>
        </w:tc>
      </w:tr>
      <w:tr w:rsidR="00174E4F" w:rsidRPr="00770878" w:rsidTr="00461877">
        <w:tc>
          <w:tcPr>
            <w:tcW w:w="5070" w:type="dxa"/>
          </w:tcPr>
          <w:p w:rsidR="00174E4F" w:rsidRPr="00794303" w:rsidRDefault="00174E4F" w:rsidP="00461877">
            <w:pPr>
              <w:jc w:val="right"/>
              <w:rPr>
                <w:rFonts w:ascii="Times New Roman" w:hAnsi="Times New Roman" w:cs="Times New Roman"/>
                <w:sz w:val="28"/>
                <w:szCs w:val="28"/>
              </w:rPr>
            </w:pPr>
            <w:r w:rsidRPr="00794303">
              <w:rPr>
                <w:rFonts w:ascii="Times New Roman" w:eastAsia="Times New Roman" w:hAnsi="Times New Roman" w:cs="Times New Roman"/>
                <w:b/>
                <w:bCs/>
                <w:sz w:val="28"/>
                <w:szCs w:val="28"/>
                <w:lang w:eastAsia="ru-RU"/>
              </w:rPr>
              <w:t>ИТОГО:</w:t>
            </w:r>
          </w:p>
        </w:tc>
        <w:tc>
          <w:tcPr>
            <w:tcW w:w="850" w:type="dxa"/>
          </w:tcPr>
          <w:p w:rsidR="00174E4F" w:rsidRPr="00794303" w:rsidRDefault="00174E4F" w:rsidP="00461877">
            <w:pPr>
              <w:jc w:val="center"/>
              <w:rPr>
                <w:rFonts w:ascii="Times New Roman" w:hAnsi="Times New Roman" w:cs="Times New Roman"/>
                <w:sz w:val="28"/>
                <w:szCs w:val="28"/>
              </w:rPr>
            </w:pPr>
            <w:r>
              <w:rPr>
                <w:rFonts w:ascii="Times New Roman" w:hAnsi="Times New Roman" w:cs="Times New Roman"/>
                <w:sz w:val="28"/>
                <w:szCs w:val="28"/>
              </w:rPr>
              <w:t>-</w:t>
            </w:r>
          </w:p>
        </w:tc>
        <w:tc>
          <w:tcPr>
            <w:tcW w:w="851" w:type="dxa"/>
          </w:tcPr>
          <w:p w:rsidR="00174E4F" w:rsidRPr="00905671" w:rsidRDefault="00174E4F" w:rsidP="00461877">
            <w:pPr>
              <w:jc w:val="center"/>
              <w:rPr>
                <w:rFonts w:ascii="Times New Roman" w:hAnsi="Times New Roman" w:cs="Times New Roman"/>
                <w:b/>
                <w:sz w:val="28"/>
                <w:szCs w:val="28"/>
              </w:rPr>
            </w:pPr>
            <w:r>
              <w:rPr>
                <w:rFonts w:ascii="Times New Roman" w:hAnsi="Times New Roman" w:cs="Times New Roman"/>
                <w:b/>
                <w:sz w:val="28"/>
                <w:szCs w:val="28"/>
              </w:rPr>
              <w:t>-</w:t>
            </w:r>
          </w:p>
        </w:tc>
        <w:tc>
          <w:tcPr>
            <w:tcW w:w="850" w:type="dxa"/>
          </w:tcPr>
          <w:p w:rsidR="00174E4F" w:rsidRPr="00905671" w:rsidRDefault="00174E4F" w:rsidP="00461877">
            <w:pPr>
              <w:jc w:val="center"/>
              <w:rPr>
                <w:rFonts w:ascii="Times New Roman" w:hAnsi="Times New Roman" w:cs="Times New Roman"/>
                <w:b/>
                <w:sz w:val="28"/>
                <w:szCs w:val="28"/>
              </w:rPr>
            </w:pPr>
            <w:r w:rsidRPr="00905671">
              <w:rPr>
                <w:rFonts w:ascii="Times New Roman" w:hAnsi="Times New Roman" w:cs="Times New Roman"/>
                <w:b/>
                <w:sz w:val="28"/>
                <w:szCs w:val="28"/>
              </w:rPr>
              <w:t>1</w:t>
            </w:r>
          </w:p>
        </w:tc>
        <w:tc>
          <w:tcPr>
            <w:tcW w:w="851" w:type="dxa"/>
          </w:tcPr>
          <w:p w:rsidR="00174E4F" w:rsidRPr="00905671" w:rsidRDefault="00174E4F" w:rsidP="00461877">
            <w:pPr>
              <w:jc w:val="center"/>
              <w:rPr>
                <w:rFonts w:ascii="Times New Roman" w:hAnsi="Times New Roman" w:cs="Times New Roman"/>
                <w:b/>
                <w:sz w:val="28"/>
                <w:szCs w:val="28"/>
              </w:rPr>
            </w:pPr>
            <w:r>
              <w:rPr>
                <w:rFonts w:ascii="Times New Roman" w:hAnsi="Times New Roman" w:cs="Times New Roman"/>
                <w:b/>
                <w:sz w:val="28"/>
                <w:szCs w:val="28"/>
              </w:rPr>
              <w:t>2</w:t>
            </w:r>
          </w:p>
        </w:tc>
        <w:tc>
          <w:tcPr>
            <w:tcW w:w="850" w:type="dxa"/>
          </w:tcPr>
          <w:p w:rsidR="00174E4F" w:rsidRPr="00905671" w:rsidRDefault="00174E4F" w:rsidP="00461877">
            <w:pPr>
              <w:jc w:val="center"/>
              <w:rPr>
                <w:rFonts w:ascii="Times New Roman" w:hAnsi="Times New Roman" w:cs="Times New Roman"/>
                <w:b/>
                <w:sz w:val="28"/>
                <w:szCs w:val="28"/>
              </w:rPr>
            </w:pPr>
            <w:r>
              <w:rPr>
                <w:rFonts w:ascii="Times New Roman" w:hAnsi="Times New Roman" w:cs="Times New Roman"/>
                <w:b/>
                <w:sz w:val="28"/>
                <w:szCs w:val="28"/>
              </w:rPr>
              <w:t>2</w:t>
            </w:r>
          </w:p>
        </w:tc>
      </w:tr>
      <w:tr w:rsidR="00174E4F" w:rsidRPr="001E0069" w:rsidTr="00461877">
        <w:tc>
          <w:tcPr>
            <w:tcW w:w="5070" w:type="dxa"/>
          </w:tcPr>
          <w:p w:rsidR="00174E4F" w:rsidRPr="00794303" w:rsidRDefault="00174E4F" w:rsidP="00461877">
            <w:pPr>
              <w:jc w:val="right"/>
              <w:rPr>
                <w:rFonts w:ascii="Times New Roman" w:hAnsi="Times New Roman" w:cs="Times New Roman"/>
                <w:b/>
                <w:sz w:val="28"/>
                <w:szCs w:val="28"/>
              </w:rPr>
            </w:pPr>
            <w:r w:rsidRPr="00794303">
              <w:rPr>
                <w:rFonts w:ascii="Times New Roman" w:hAnsi="Times New Roman" w:cs="Times New Roman"/>
                <w:b/>
                <w:sz w:val="28"/>
                <w:szCs w:val="28"/>
              </w:rPr>
              <w:t>ВСЕГО:</w:t>
            </w:r>
          </w:p>
        </w:tc>
        <w:tc>
          <w:tcPr>
            <w:tcW w:w="850" w:type="dxa"/>
          </w:tcPr>
          <w:p w:rsidR="00174E4F" w:rsidRPr="00794303" w:rsidRDefault="00174E4F" w:rsidP="00461877">
            <w:pPr>
              <w:jc w:val="center"/>
              <w:rPr>
                <w:rFonts w:ascii="Times New Roman" w:hAnsi="Times New Roman" w:cs="Times New Roman"/>
                <w:b/>
                <w:sz w:val="28"/>
                <w:szCs w:val="28"/>
              </w:rPr>
            </w:pPr>
            <w:r w:rsidRPr="00794303">
              <w:rPr>
                <w:rFonts w:ascii="Times New Roman" w:hAnsi="Times New Roman" w:cs="Times New Roman"/>
                <w:b/>
                <w:sz w:val="28"/>
                <w:szCs w:val="28"/>
              </w:rPr>
              <w:t>10</w:t>
            </w:r>
          </w:p>
        </w:tc>
        <w:tc>
          <w:tcPr>
            <w:tcW w:w="851" w:type="dxa"/>
          </w:tcPr>
          <w:p w:rsidR="00174E4F" w:rsidRPr="00794303" w:rsidRDefault="00174E4F" w:rsidP="00461877">
            <w:pPr>
              <w:jc w:val="center"/>
              <w:rPr>
                <w:rFonts w:ascii="Times New Roman" w:hAnsi="Times New Roman" w:cs="Times New Roman"/>
                <w:b/>
                <w:sz w:val="28"/>
                <w:szCs w:val="28"/>
              </w:rPr>
            </w:pPr>
            <w:r w:rsidRPr="00794303">
              <w:rPr>
                <w:rFonts w:ascii="Times New Roman" w:hAnsi="Times New Roman" w:cs="Times New Roman"/>
                <w:b/>
                <w:sz w:val="28"/>
                <w:szCs w:val="28"/>
              </w:rPr>
              <w:t>1</w:t>
            </w:r>
            <w:r>
              <w:rPr>
                <w:rFonts w:ascii="Times New Roman" w:hAnsi="Times New Roman" w:cs="Times New Roman"/>
                <w:b/>
                <w:sz w:val="28"/>
                <w:szCs w:val="28"/>
              </w:rPr>
              <w:t>0</w:t>
            </w:r>
          </w:p>
        </w:tc>
        <w:tc>
          <w:tcPr>
            <w:tcW w:w="850" w:type="dxa"/>
          </w:tcPr>
          <w:p w:rsidR="00174E4F" w:rsidRPr="00794303" w:rsidRDefault="00174E4F" w:rsidP="00461877">
            <w:pPr>
              <w:jc w:val="center"/>
              <w:rPr>
                <w:rFonts w:ascii="Times New Roman" w:hAnsi="Times New Roman" w:cs="Times New Roman"/>
                <w:b/>
                <w:sz w:val="28"/>
                <w:szCs w:val="28"/>
              </w:rPr>
            </w:pPr>
            <w:r w:rsidRPr="00794303">
              <w:rPr>
                <w:rFonts w:ascii="Times New Roman" w:hAnsi="Times New Roman" w:cs="Times New Roman"/>
                <w:b/>
                <w:sz w:val="28"/>
                <w:szCs w:val="28"/>
              </w:rPr>
              <w:t>11</w:t>
            </w:r>
          </w:p>
        </w:tc>
        <w:tc>
          <w:tcPr>
            <w:tcW w:w="851" w:type="dxa"/>
          </w:tcPr>
          <w:p w:rsidR="00174E4F" w:rsidRPr="00794303" w:rsidRDefault="00174E4F" w:rsidP="00461877">
            <w:pPr>
              <w:jc w:val="center"/>
              <w:rPr>
                <w:rFonts w:ascii="Times New Roman" w:hAnsi="Times New Roman" w:cs="Times New Roman"/>
                <w:b/>
                <w:sz w:val="28"/>
                <w:szCs w:val="28"/>
              </w:rPr>
            </w:pPr>
            <w:r w:rsidRPr="00794303">
              <w:rPr>
                <w:rFonts w:ascii="Times New Roman" w:hAnsi="Times New Roman" w:cs="Times New Roman"/>
                <w:b/>
                <w:sz w:val="28"/>
                <w:szCs w:val="28"/>
              </w:rPr>
              <w:t>1</w:t>
            </w:r>
            <w:r>
              <w:rPr>
                <w:rFonts w:ascii="Times New Roman" w:hAnsi="Times New Roman" w:cs="Times New Roman"/>
                <w:b/>
                <w:sz w:val="28"/>
                <w:szCs w:val="28"/>
              </w:rPr>
              <w:t>4</w:t>
            </w:r>
          </w:p>
        </w:tc>
        <w:tc>
          <w:tcPr>
            <w:tcW w:w="850" w:type="dxa"/>
          </w:tcPr>
          <w:p w:rsidR="00174E4F" w:rsidRPr="00794303" w:rsidRDefault="00174E4F" w:rsidP="00461877">
            <w:pPr>
              <w:jc w:val="center"/>
              <w:rPr>
                <w:rFonts w:ascii="Times New Roman" w:hAnsi="Times New Roman" w:cs="Times New Roman"/>
                <w:b/>
                <w:sz w:val="28"/>
                <w:szCs w:val="28"/>
              </w:rPr>
            </w:pPr>
            <w:r>
              <w:rPr>
                <w:rFonts w:ascii="Times New Roman" w:hAnsi="Times New Roman" w:cs="Times New Roman"/>
                <w:b/>
                <w:sz w:val="28"/>
                <w:szCs w:val="28"/>
              </w:rPr>
              <w:t>15</w:t>
            </w:r>
          </w:p>
        </w:tc>
      </w:tr>
    </w:tbl>
    <w:p w:rsidR="00174E4F" w:rsidRDefault="00174E4F" w:rsidP="00174E4F">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rsidR="00174E4F" w:rsidRDefault="00174E4F" w:rsidP="00174E4F">
      <w:pPr>
        <w:widowControl w:val="0"/>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r w:rsidRPr="00035E10">
        <w:rPr>
          <w:rFonts w:ascii="Times New Roman" w:eastAsia="Calibri" w:hAnsi="Times New Roman" w:cs="Times New Roman"/>
          <w:color w:val="000000"/>
          <w:sz w:val="28"/>
          <w:szCs w:val="28"/>
          <w:lang w:eastAsia="ru-RU"/>
        </w:rPr>
        <w:t>В связи с социальным заказом родителем заменить 1 ООД по развитию речи</w:t>
      </w:r>
      <w:r>
        <w:rPr>
          <w:rFonts w:ascii="Times New Roman" w:eastAsia="Calibri" w:hAnsi="Times New Roman" w:cs="Times New Roman"/>
          <w:color w:val="000000"/>
          <w:sz w:val="28"/>
          <w:szCs w:val="28"/>
          <w:lang w:eastAsia="ru-RU"/>
        </w:rPr>
        <w:t xml:space="preserve"> на 1 ООД по подготовке к обучению грамоте.</w:t>
      </w:r>
    </w:p>
    <w:p w:rsidR="00174E4F" w:rsidRPr="00035E10" w:rsidRDefault="00174E4F" w:rsidP="00174E4F">
      <w:pPr>
        <w:widowControl w:val="0"/>
        <w:autoSpaceDE w:val="0"/>
        <w:autoSpaceDN w:val="0"/>
        <w:adjustRightInd w:val="0"/>
        <w:spacing w:after="0" w:line="240" w:lineRule="auto"/>
        <w:ind w:firstLine="708"/>
        <w:rPr>
          <w:rFonts w:ascii="Times New Roman" w:eastAsia="Calibri" w:hAnsi="Times New Roman" w:cs="Times New Roman"/>
          <w:color w:val="000000"/>
          <w:sz w:val="28"/>
          <w:szCs w:val="28"/>
          <w:lang w:eastAsia="ru-RU"/>
        </w:rPr>
      </w:pPr>
    </w:p>
    <w:p w:rsidR="00174E4F" w:rsidRPr="002A282D" w:rsidRDefault="00174E4F" w:rsidP="00174E4F">
      <w:pPr>
        <w:widowControl w:val="0"/>
        <w:autoSpaceDE w:val="0"/>
        <w:autoSpaceDN w:val="0"/>
        <w:adjustRightInd w:val="0"/>
        <w:spacing w:after="0" w:line="240" w:lineRule="auto"/>
        <w:jc w:val="center"/>
        <w:rPr>
          <w:rFonts w:ascii="Arial" w:eastAsia="Times New Roman" w:hAnsi="Arial" w:cs="Arial"/>
          <w:b/>
          <w:i/>
          <w:color w:val="000000"/>
          <w:sz w:val="32"/>
          <w:szCs w:val="32"/>
          <w:lang w:eastAsia="ru-RU"/>
        </w:rPr>
      </w:pPr>
      <w:r w:rsidRPr="002A282D">
        <w:rPr>
          <w:rFonts w:ascii="Times New Roman" w:eastAsia="Calibri" w:hAnsi="Times New Roman" w:cs="Times New Roman"/>
          <w:b/>
          <w:i/>
          <w:color w:val="000000"/>
          <w:sz w:val="32"/>
          <w:szCs w:val="32"/>
          <w:lang w:eastAsia="ru-RU"/>
        </w:rPr>
        <w:t xml:space="preserve">3.4.Особенности организации  развивающей предметно-пространственной </w:t>
      </w:r>
      <w:r w:rsidRPr="002A282D">
        <w:rPr>
          <w:rFonts w:ascii="Times New Roman" w:eastAsia="Times New Roman" w:hAnsi="Times New Roman" w:cs="Times New Roman"/>
          <w:b/>
          <w:i/>
          <w:color w:val="000000"/>
          <w:sz w:val="32"/>
          <w:szCs w:val="32"/>
          <w:lang w:eastAsia="ru-RU"/>
        </w:rPr>
        <w:t>среды</w:t>
      </w:r>
    </w:p>
    <w:p w:rsidR="00174E4F" w:rsidRPr="00B86366" w:rsidRDefault="00174E4F" w:rsidP="00174E4F">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Calibri" w:eastAsia="Calibri" w:hAnsi="Calibri" w:cs="Times New Roman"/>
          <w:color w:val="000000"/>
          <w:sz w:val="28"/>
          <w:szCs w:val="28"/>
        </w:rPr>
        <w:t xml:space="preserve">       </w:t>
      </w:r>
      <w:r>
        <w:rPr>
          <w:rFonts w:ascii="Calibri" w:eastAsia="Calibri" w:hAnsi="Calibri" w:cs="Times New Roman"/>
          <w:color w:val="000000"/>
          <w:sz w:val="28"/>
          <w:szCs w:val="28"/>
        </w:rPr>
        <w:tab/>
      </w:r>
      <w:proofErr w:type="gramStart"/>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Pr>
          <w:rFonts w:ascii="Times New Roman" w:eastAsia="Calibri" w:hAnsi="Times New Roman" w:cs="Times New Roman"/>
          <w:color w:val="000000"/>
          <w:sz w:val="28"/>
          <w:szCs w:val="28"/>
        </w:rPr>
        <w:t>ьного потенциала пространства МБ</w:t>
      </w:r>
      <w:r w:rsidRPr="00B86366">
        <w:rPr>
          <w:rFonts w:ascii="Times New Roman" w:eastAsia="Calibri" w:hAnsi="Times New Roman" w:cs="Times New Roman"/>
          <w:color w:val="000000"/>
          <w:sz w:val="28"/>
          <w:szCs w:val="28"/>
        </w:rPr>
        <w:t xml:space="preserve">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w:t>
      </w:r>
      <w:r w:rsidRPr="00B86366">
        <w:rPr>
          <w:rFonts w:ascii="Times New Roman" w:eastAsia="Calibri" w:hAnsi="Times New Roman" w:cs="Times New Roman"/>
          <w:color w:val="000000"/>
          <w:sz w:val="28"/>
          <w:szCs w:val="28"/>
        </w:rPr>
        <w:lastRenderedPageBreak/>
        <w:t>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74E4F" w:rsidRPr="00B86366" w:rsidRDefault="00174E4F" w:rsidP="00174E4F">
      <w:pPr>
        <w:widowControl w:val="0"/>
        <w:suppressAutoHyphens/>
        <w:spacing w:after="0" w:line="240" w:lineRule="auto"/>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Развивающей  среды  </w:t>
      </w:r>
      <w:proofErr w:type="gramStart"/>
      <w:r w:rsidRPr="00B86366">
        <w:rPr>
          <w:rFonts w:ascii="Times New Roman" w:eastAsia="Lucida Sans Unicode" w:hAnsi="Times New Roman" w:cs="Times New Roman"/>
          <w:color w:val="000000"/>
          <w:kern w:val="1"/>
          <w:sz w:val="28"/>
          <w:szCs w:val="28"/>
          <w:lang w:eastAsia="hi-IN" w:bidi="hi-IN"/>
        </w:rPr>
        <w:t>построена</w:t>
      </w:r>
      <w:proofErr w:type="gramEnd"/>
      <w:r w:rsidRPr="00B86366">
        <w:rPr>
          <w:rFonts w:ascii="Times New Roman" w:eastAsia="Lucida Sans Unicode" w:hAnsi="Times New Roman" w:cs="Times New Roman"/>
          <w:color w:val="000000"/>
          <w:kern w:val="1"/>
          <w:sz w:val="28"/>
          <w:szCs w:val="28"/>
          <w:lang w:eastAsia="hi-IN" w:bidi="hi-IN"/>
        </w:rPr>
        <w:t xml:space="preserve">  на  следующих  принципах:</w:t>
      </w:r>
    </w:p>
    <w:p w:rsidR="00174E4F" w:rsidRPr="00B86366" w:rsidRDefault="00174E4F" w:rsidP="00174E4F">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насыщенность;</w:t>
      </w:r>
    </w:p>
    <w:p w:rsidR="00174E4F" w:rsidRPr="00B86366" w:rsidRDefault="00174E4F" w:rsidP="00174E4F">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трансформируемость</w:t>
      </w:r>
      <w:proofErr w:type="spellEnd"/>
      <w:r w:rsidRPr="00B86366">
        <w:rPr>
          <w:rFonts w:ascii="Times New Roman" w:eastAsia="Calibri" w:hAnsi="Times New Roman" w:cs="Times New Roman"/>
          <w:color w:val="000000"/>
          <w:kern w:val="1"/>
          <w:sz w:val="28"/>
          <w:szCs w:val="28"/>
          <w:lang w:eastAsia="hi-IN" w:bidi="hi-IN"/>
        </w:rPr>
        <w:t>;</w:t>
      </w:r>
    </w:p>
    <w:p w:rsidR="00174E4F" w:rsidRPr="00B86366" w:rsidRDefault="00174E4F" w:rsidP="00174E4F">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полифункциональность</w:t>
      </w:r>
      <w:proofErr w:type="spellEnd"/>
      <w:r w:rsidRPr="00B86366">
        <w:rPr>
          <w:rFonts w:ascii="Times New Roman" w:eastAsia="Calibri" w:hAnsi="Times New Roman" w:cs="Times New Roman"/>
          <w:color w:val="000000"/>
          <w:kern w:val="1"/>
          <w:sz w:val="28"/>
          <w:szCs w:val="28"/>
          <w:lang w:eastAsia="hi-IN" w:bidi="hi-IN"/>
        </w:rPr>
        <w:t>;</w:t>
      </w:r>
    </w:p>
    <w:p w:rsidR="00174E4F" w:rsidRPr="00B86366" w:rsidRDefault="00174E4F" w:rsidP="00174E4F">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174E4F" w:rsidRPr="00B86366" w:rsidRDefault="00174E4F" w:rsidP="00174E4F">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174E4F" w:rsidRPr="00B86366" w:rsidRDefault="00174E4F" w:rsidP="00174E4F">
      <w:pPr>
        <w:widowControl w:val="0"/>
        <w:numPr>
          <w:ilvl w:val="0"/>
          <w:numId w:val="53"/>
        </w:numPr>
        <w:suppressAutoHyphens/>
        <w:spacing w:after="12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безопасность.</w:t>
      </w:r>
    </w:p>
    <w:p w:rsidR="00174E4F" w:rsidRPr="00B86366" w:rsidRDefault="00174E4F" w:rsidP="00174E4F">
      <w:pPr>
        <w:tabs>
          <w:tab w:val="left" w:pos="1713"/>
        </w:tab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       </w:t>
      </w: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174E4F" w:rsidRPr="00B86366" w:rsidRDefault="00174E4F" w:rsidP="00174E4F">
      <w:pPr>
        <w:spacing w:after="0" w:line="240" w:lineRule="auto"/>
        <w:ind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174E4F" w:rsidRPr="00B86366" w:rsidRDefault="00174E4F" w:rsidP="00174E4F">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74E4F" w:rsidRPr="00B86366" w:rsidRDefault="00174E4F" w:rsidP="00174E4F">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двигательную активность, в том числе развитие крупной и мелкой моторики, участие в подвижных играх и соревнованиях;</w:t>
      </w:r>
    </w:p>
    <w:p w:rsidR="00174E4F" w:rsidRPr="00B86366" w:rsidRDefault="00174E4F" w:rsidP="00174E4F">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174E4F" w:rsidRPr="00B86366" w:rsidRDefault="00174E4F" w:rsidP="00174E4F">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Трансформируемость</w:t>
      </w:r>
      <w:proofErr w:type="spellEnd"/>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Полифункциональность</w:t>
      </w:r>
      <w:proofErr w:type="spellEnd"/>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174E4F" w:rsidRPr="00B86366" w:rsidRDefault="00174E4F" w:rsidP="00174E4F">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исправность и сохранность материалов и оборудования.</w:t>
      </w:r>
    </w:p>
    <w:p w:rsidR="00174E4F" w:rsidRPr="00B86366" w:rsidRDefault="00174E4F" w:rsidP="00174E4F">
      <w:pPr>
        <w:spacing w:after="12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 xml:space="preserve">       </w:t>
      </w: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174E4F" w:rsidRPr="00B86366" w:rsidRDefault="00174E4F" w:rsidP="00174E4F">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174E4F" w:rsidRPr="00B86366" w:rsidRDefault="00174E4F" w:rsidP="00174E4F">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МБДОУ «Детский сад № 5 «Надежда»</w:t>
      </w:r>
    </w:p>
    <w:tbl>
      <w:tblPr>
        <w:tblStyle w:val="1"/>
        <w:tblW w:w="10172" w:type="dxa"/>
        <w:tblInd w:w="-459" w:type="dxa"/>
        <w:tblLook w:val="04A0"/>
      </w:tblPr>
      <w:tblGrid>
        <w:gridCol w:w="2835"/>
        <w:gridCol w:w="3544"/>
        <w:gridCol w:w="3793"/>
      </w:tblGrid>
      <w:tr w:rsidR="00174E4F" w:rsidRPr="001F7BF9" w:rsidTr="00461877">
        <w:tc>
          <w:tcPr>
            <w:tcW w:w="2835" w:type="dxa"/>
          </w:tcPr>
          <w:p w:rsidR="00174E4F" w:rsidRPr="001F7BF9" w:rsidRDefault="00174E4F" w:rsidP="00461877">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544" w:type="dxa"/>
          </w:tcPr>
          <w:p w:rsidR="00174E4F" w:rsidRPr="001F7BF9" w:rsidRDefault="00174E4F" w:rsidP="00461877">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3793" w:type="dxa"/>
          </w:tcPr>
          <w:p w:rsidR="00174E4F" w:rsidRPr="001F7BF9" w:rsidRDefault="00174E4F" w:rsidP="00461877">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tc>
      </w:tr>
      <w:tr w:rsidR="00174E4F" w:rsidRPr="001F7BF9" w:rsidTr="00461877">
        <w:tc>
          <w:tcPr>
            <w:tcW w:w="10172" w:type="dxa"/>
            <w:gridSpan w:val="3"/>
          </w:tcPr>
          <w:p w:rsidR="00174E4F" w:rsidRPr="001F7BF9" w:rsidRDefault="00174E4F" w:rsidP="00461877">
            <w:pPr>
              <w:jc w:val="center"/>
              <w:rPr>
                <w:rFonts w:eastAsia="Batang" w:cs="Times New Roman"/>
                <w:b/>
                <w:color w:val="000000"/>
                <w:szCs w:val="28"/>
                <w:lang w:eastAsia="ko-KR"/>
              </w:rPr>
            </w:pPr>
            <w:r>
              <w:rPr>
                <w:rFonts w:eastAsia="Batang" w:cs="Times New Roman"/>
                <w:b/>
                <w:bCs/>
                <w:color w:val="000000"/>
                <w:szCs w:val="28"/>
                <w:lang w:eastAsia="ko-KR"/>
              </w:rPr>
              <w:t>Предметно-развивающая среда в МБ</w:t>
            </w:r>
            <w:r w:rsidRPr="001F7BF9">
              <w:rPr>
                <w:rFonts w:eastAsia="Batang" w:cs="Times New Roman"/>
                <w:b/>
                <w:bCs/>
                <w:color w:val="000000"/>
                <w:szCs w:val="28"/>
                <w:lang w:eastAsia="ko-KR"/>
              </w:rPr>
              <w:t>ДОУ</w:t>
            </w:r>
          </w:p>
        </w:tc>
      </w:tr>
      <w:tr w:rsidR="00174E4F" w:rsidRPr="001F7BF9" w:rsidTr="00461877">
        <w:tc>
          <w:tcPr>
            <w:tcW w:w="2835" w:type="dxa"/>
          </w:tcPr>
          <w:p w:rsidR="00174E4F" w:rsidRPr="00104F6C" w:rsidRDefault="00174E4F" w:rsidP="00461877">
            <w:pPr>
              <w:snapToGrid w:val="0"/>
              <w:rPr>
                <w:b/>
                <w:szCs w:val="28"/>
              </w:rPr>
            </w:pPr>
            <w:r>
              <w:rPr>
                <w:b/>
                <w:szCs w:val="28"/>
              </w:rPr>
              <w:t>Музыкально-физкультурный</w:t>
            </w:r>
            <w:r w:rsidRPr="00104F6C">
              <w:rPr>
                <w:b/>
                <w:szCs w:val="28"/>
              </w:rPr>
              <w:t xml:space="preserve"> зал</w:t>
            </w:r>
          </w:p>
        </w:tc>
        <w:tc>
          <w:tcPr>
            <w:tcW w:w="3544" w:type="dxa"/>
          </w:tcPr>
          <w:p w:rsidR="00174E4F" w:rsidRPr="00104F6C" w:rsidRDefault="00174E4F" w:rsidP="00174E4F">
            <w:pPr>
              <w:pStyle w:val="a3"/>
              <w:widowControl w:val="0"/>
              <w:numPr>
                <w:ilvl w:val="0"/>
                <w:numId w:val="66"/>
              </w:numPr>
              <w:suppressAutoHyphens/>
              <w:snapToGrid w:val="0"/>
              <w:spacing w:after="0" w:line="240" w:lineRule="auto"/>
              <w:ind w:left="318" w:hanging="284"/>
              <w:rPr>
                <w:szCs w:val="28"/>
              </w:rPr>
            </w:pPr>
            <w:r>
              <w:rPr>
                <w:szCs w:val="28"/>
              </w:rPr>
              <w:t>Организованная</w:t>
            </w:r>
            <w:r w:rsidRPr="00104F6C">
              <w:rPr>
                <w:szCs w:val="28"/>
              </w:rPr>
              <w:t xml:space="preserve"> образовательная деятельность</w:t>
            </w:r>
          </w:p>
          <w:p w:rsidR="00174E4F" w:rsidRPr="00104F6C" w:rsidRDefault="00174E4F" w:rsidP="00174E4F">
            <w:pPr>
              <w:pStyle w:val="a3"/>
              <w:widowControl w:val="0"/>
              <w:numPr>
                <w:ilvl w:val="0"/>
                <w:numId w:val="66"/>
              </w:numPr>
              <w:suppressAutoHyphens/>
              <w:spacing w:after="0" w:line="240" w:lineRule="auto"/>
              <w:ind w:left="318" w:hanging="284"/>
              <w:rPr>
                <w:szCs w:val="28"/>
              </w:rPr>
            </w:pPr>
            <w:r w:rsidRPr="00104F6C">
              <w:rPr>
                <w:szCs w:val="28"/>
              </w:rPr>
              <w:t>Утренняя  гимнастика</w:t>
            </w:r>
          </w:p>
          <w:p w:rsidR="00174E4F" w:rsidRPr="00104F6C" w:rsidRDefault="00174E4F" w:rsidP="00174E4F">
            <w:pPr>
              <w:pStyle w:val="a3"/>
              <w:widowControl w:val="0"/>
              <w:numPr>
                <w:ilvl w:val="0"/>
                <w:numId w:val="66"/>
              </w:numPr>
              <w:suppressAutoHyphens/>
              <w:spacing w:after="0" w:line="240" w:lineRule="auto"/>
              <w:ind w:left="318" w:hanging="284"/>
              <w:rPr>
                <w:szCs w:val="28"/>
              </w:rPr>
            </w:pPr>
            <w:proofErr w:type="spellStart"/>
            <w:r w:rsidRPr="00104F6C">
              <w:rPr>
                <w:szCs w:val="28"/>
              </w:rPr>
              <w:t>Досуговые</w:t>
            </w:r>
            <w:proofErr w:type="spellEnd"/>
            <w:r w:rsidRPr="00104F6C">
              <w:rPr>
                <w:szCs w:val="28"/>
              </w:rPr>
              <w:t xml:space="preserve"> мероприятия, </w:t>
            </w:r>
          </w:p>
          <w:p w:rsidR="00174E4F" w:rsidRPr="00104F6C" w:rsidRDefault="00174E4F" w:rsidP="00174E4F">
            <w:pPr>
              <w:pStyle w:val="a3"/>
              <w:widowControl w:val="0"/>
              <w:numPr>
                <w:ilvl w:val="0"/>
                <w:numId w:val="66"/>
              </w:numPr>
              <w:suppressAutoHyphens/>
              <w:spacing w:after="0" w:line="240" w:lineRule="auto"/>
              <w:ind w:left="318" w:hanging="284"/>
              <w:rPr>
                <w:szCs w:val="28"/>
              </w:rPr>
            </w:pPr>
            <w:r w:rsidRPr="00104F6C">
              <w:rPr>
                <w:szCs w:val="28"/>
              </w:rPr>
              <w:t>Праздники</w:t>
            </w:r>
          </w:p>
          <w:p w:rsidR="00174E4F" w:rsidRPr="00104F6C" w:rsidRDefault="00174E4F" w:rsidP="00174E4F">
            <w:pPr>
              <w:pStyle w:val="a3"/>
              <w:widowControl w:val="0"/>
              <w:numPr>
                <w:ilvl w:val="0"/>
                <w:numId w:val="66"/>
              </w:numPr>
              <w:suppressAutoHyphens/>
              <w:spacing w:after="0" w:line="240" w:lineRule="auto"/>
              <w:ind w:left="318" w:hanging="284"/>
              <w:rPr>
                <w:szCs w:val="28"/>
              </w:rPr>
            </w:pPr>
            <w:r w:rsidRPr="00104F6C">
              <w:rPr>
                <w:szCs w:val="28"/>
              </w:rPr>
              <w:t>Театрализованные представления</w:t>
            </w:r>
          </w:p>
          <w:p w:rsidR="00174E4F" w:rsidRPr="00104F6C" w:rsidRDefault="00174E4F" w:rsidP="00174E4F">
            <w:pPr>
              <w:pStyle w:val="a3"/>
              <w:widowControl w:val="0"/>
              <w:numPr>
                <w:ilvl w:val="0"/>
                <w:numId w:val="66"/>
              </w:numPr>
              <w:suppressAutoHyphens/>
              <w:spacing w:after="0" w:line="240" w:lineRule="auto"/>
              <w:ind w:left="318" w:hanging="284"/>
              <w:rPr>
                <w:szCs w:val="28"/>
              </w:rPr>
            </w:pPr>
            <w:r w:rsidRPr="00104F6C">
              <w:rPr>
                <w:szCs w:val="28"/>
              </w:rPr>
              <w:t>Родительские собрания и прочие мероприятия для родителей</w:t>
            </w:r>
          </w:p>
        </w:tc>
        <w:tc>
          <w:tcPr>
            <w:tcW w:w="3793" w:type="dxa"/>
          </w:tcPr>
          <w:p w:rsidR="00174E4F" w:rsidRPr="00331CD1" w:rsidRDefault="00174E4F" w:rsidP="00174E4F">
            <w:pPr>
              <w:pStyle w:val="a3"/>
              <w:widowControl w:val="0"/>
              <w:numPr>
                <w:ilvl w:val="0"/>
                <w:numId w:val="67"/>
              </w:numPr>
              <w:suppressAutoHyphens/>
              <w:snapToGrid w:val="0"/>
              <w:spacing w:after="0" w:line="240" w:lineRule="auto"/>
              <w:ind w:left="317" w:hanging="317"/>
              <w:rPr>
                <w:szCs w:val="28"/>
              </w:rPr>
            </w:pPr>
            <w:r w:rsidRPr="00331CD1">
              <w:rPr>
                <w:szCs w:val="28"/>
              </w:rPr>
              <w:t>Телевизор, музыкальный центр,</w:t>
            </w:r>
            <w:r w:rsidRPr="00104F6C">
              <w:t xml:space="preserve"> </w:t>
            </w:r>
          </w:p>
          <w:p w:rsidR="00174E4F" w:rsidRPr="00104F6C" w:rsidRDefault="00174E4F" w:rsidP="00174E4F">
            <w:pPr>
              <w:pStyle w:val="a3"/>
              <w:widowControl w:val="0"/>
              <w:numPr>
                <w:ilvl w:val="0"/>
                <w:numId w:val="67"/>
              </w:numPr>
              <w:suppressAutoHyphens/>
              <w:spacing w:after="0" w:line="240" w:lineRule="auto"/>
              <w:ind w:left="317" w:hanging="317"/>
              <w:rPr>
                <w:szCs w:val="28"/>
              </w:rPr>
            </w:pPr>
            <w:r w:rsidRPr="00331CD1">
              <w:rPr>
                <w:szCs w:val="28"/>
              </w:rPr>
              <w:t>Пианино</w:t>
            </w:r>
          </w:p>
          <w:p w:rsidR="00174E4F" w:rsidRPr="00104F6C" w:rsidRDefault="00174E4F" w:rsidP="00174E4F">
            <w:pPr>
              <w:pStyle w:val="a3"/>
              <w:widowControl w:val="0"/>
              <w:numPr>
                <w:ilvl w:val="0"/>
                <w:numId w:val="67"/>
              </w:numPr>
              <w:suppressAutoHyphens/>
              <w:spacing w:after="0" w:line="240" w:lineRule="auto"/>
              <w:ind w:left="317" w:hanging="317"/>
              <w:rPr>
                <w:szCs w:val="28"/>
              </w:rPr>
            </w:pPr>
            <w:r w:rsidRPr="00104F6C">
              <w:rPr>
                <w:szCs w:val="28"/>
              </w:rPr>
              <w:t>Детские музыкальные инструменты</w:t>
            </w:r>
          </w:p>
          <w:p w:rsidR="00174E4F" w:rsidRPr="00104F6C" w:rsidRDefault="00174E4F" w:rsidP="00174E4F">
            <w:pPr>
              <w:pStyle w:val="a3"/>
              <w:widowControl w:val="0"/>
              <w:numPr>
                <w:ilvl w:val="0"/>
                <w:numId w:val="67"/>
              </w:numPr>
              <w:suppressAutoHyphens/>
              <w:spacing w:after="0" w:line="240" w:lineRule="auto"/>
              <w:ind w:left="317" w:hanging="317"/>
              <w:rPr>
                <w:szCs w:val="28"/>
              </w:rPr>
            </w:pPr>
            <w:r w:rsidRPr="00104F6C">
              <w:rPr>
                <w:szCs w:val="28"/>
              </w:rPr>
              <w:t>Различные виды театра,  ширмы</w:t>
            </w:r>
          </w:p>
          <w:p w:rsidR="00174E4F" w:rsidRDefault="00174E4F" w:rsidP="00174E4F">
            <w:pPr>
              <w:pStyle w:val="a3"/>
              <w:widowControl w:val="0"/>
              <w:numPr>
                <w:ilvl w:val="0"/>
                <w:numId w:val="67"/>
              </w:numPr>
              <w:suppressAutoHyphens/>
              <w:spacing w:after="0" w:line="240" w:lineRule="auto"/>
              <w:ind w:left="317" w:hanging="317"/>
              <w:rPr>
                <w:szCs w:val="28"/>
              </w:rPr>
            </w:pPr>
            <w:r w:rsidRPr="00104F6C">
              <w:rPr>
                <w:szCs w:val="28"/>
              </w:rPr>
              <w:t>Шкаф  для используемых  муз</w:t>
            </w:r>
            <w:proofErr w:type="gramStart"/>
            <w:r w:rsidRPr="00104F6C">
              <w:rPr>
                <w:szCs w:val="28"/>
              </w:rPr>
              <w:t>.</w:t>
            </w:r>
            <w:proofErr w:type="gramEnd"/>
            <w:r w:rsidRPr="00104F6C">
              <w:rPr>
                <w:szCs w:val="28"/>
              </w:rPr>
              <w:t xml:space="preserve"> </w:t>
            </w:r>
            <w:proofErr w:type="gramStart"/>
            <w:r w:rsidRPr="00104F6C">
              <w:rPr>
                <w:szCs w:val="28"/>
              </w:rPr>
              <w:t>р</w:t>
            </w:r>
            <w:proofErr w:type="gramEnd"/>
            <w:r w:rsidRPr="00104F6C">
              <w:rPr>
                <w:szCs w:val="28"/>
              </w:rPr>
              <w:t xml:space="preserve">уководителем  пособий, игрушек, атрибутов </w:t>
            </w:r>
          </w:p>
          <w:p w:rsidR="00174E4F" w:rsidRPr="00104F6C" w:rsidRDefault="00174E4F" w:rsidP="00174E4F">
            <w:pPr>
              <w:pStyle w:val="a3"/>
              <w:widowControl w:val="0"/>
              <w:numPr>
                <w:ilvl w:val="0"/>
                <w:numId w:val="67"/>
              </w:numPr>
              <w:suppressAutoHyphens/>
              <w:spacing w:after="0" w:line="240" w:lineRule="auto"/>
              <w:ind w:left="317" w:hanging="317"/>
              <w:rPr>
                <w:szCs w:val="28"/>
              </w:rPr>
            </w:pPr>
            <w:r w:rsidRPr="00104F6C">
              <w:rPr>
                <w:szCs w:val="28"/>
              </w:rPr>
              <w:t>Спортивное оборудование для прыжков, метания, лазания, равновесия</w:t>
            </w:r>
          </w:p>
          <w:p w:rsidR="00174E4F" w:rsidRPr="00331CD1" w:rsidRDefault="00174E4F" w:rsidP="00174E4F">
            <w:pPr>
              <w:pStyle w:val="a3"/>
              <w:widowControl w:val="0"/>
              <w:numPr>
                <w:ilvl w:val="0"/>
                <w:numId w:val="67"/>
              </w:numPr>
              <w:suppressAutoHyphens/>
              <w:spacing w:after="0" w:line="240" w:lineRule="auto"/>
              <w:ind w:left="317" w:hanging="317"/>
              <w:rPr>
                <w:szCs w:val="28"/>
              </w:rPr>
            </w:pPr>
            <w:r w:rsidRPr="00104F6C">
              <w:rPr>
                <w:szCs w:val="28"/>
              </w:rPr>
              <w:t>Нетрадиционное физкультурное оборудование</w:t>
            </w:r>
          </w:p>
        </w:tc>
      </w:tr>
      <w:tr w:rsidR="00174E4F" w:rsidRPr="001F7BF9" w:rsidTr="00461877">
        <w:tc>
          <w:tcPr>
            <w:tcW w:w="2835" w:type="dxa"/>
          </w:tcPr>
          <w:p w:rsidR="00174E4F" w:rsidRDefault="00174E4F" w:rsidP="00461877">
            <w:pPr>
              <w:snapToGrid w:val="0"/>
              <w:rPr>
                <w:rFonts w:eastAsia="Batang" w:cs="Times New Roman"/>
                <w:b/>
                <w:color w:val="000000"/>
                <w:szCs w:val="28"/>
                <w:lang w:eastAsia="ko-KR"/>
              </w:rPr>
            </w:pPr>
            <w:r>
              <w:rPr>
                <w:rFonts w:eastAsia="Batang" w:cs="Times New Roman"/>
                <w:b/>
                <w:color w:val="000000"/>
                <w:szCs w:val="28"/>
                <w:lang w:eastAsia="ko-KR"/>
              </w:rPr>
              <w:t>Методический кабинет</w:t>
            </w:r>
          </w:p>
        </w:tc>
        <w:tc>
          <w:tcPr>
            <w:tcW w:w="3544" w:type="dxa"/>
          </w:tcPr>
          <w:p w:rsidR="00174E4F" w:rsidRDefault="00174E4F" w:rsidP="00174E4F">
            <w:pPr>
              <w:widowControl w:val="0"/>
              <w:numPr>
                <w:ilvl w:val="0"/>
                <w:numId w:val="55"/>
              </w:numPr>
              <w:suppressAutoHyphens/>
              <w:snapToGrid w:val="0"/>
              <w:spacing w:after="0" w:line="240" w:lineRule="auto"/>
              <w:ind w:left="349" w:hanging="283"/>
              <w:rPr>
                <w:rFonts w:cs="Times New Roman"/>
                <w:szCs w:val="28"/>
              </w:rPr>
            </w:pPr>
            <w:r>
              <w:rPr>
                <w:rFonts w:cs="Times New Roman"/>
                <w:szCs w:val="28"/>
              </w:rPr>
              <w:t>Осуществление методической помощи педагогов;</w:t>
            </w:r>
          </w:p>
          <w:p w:rsidR="00174E4F" w:rsidRDefault="00174E4F" w:rsidP="00174E4F">
            <w:pPr>
              <w:widowControl w:val="0"/>
              <w:numPr>
                <w:ilvl w:val="0"/>
                <w:numId w:val="55"/>
              </w:numPr>
              <w:suppressAutoHyphens/>
              <w:snapToGrid w:val="0"/>
              <w:spacing w:after="0" w:line="240" w:lineRule="auto"/>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174E4F" w:rsidRPr="00C25973" w:rsidRDefault="00174E4F" w:rsidP="00174E4F">
            <w:pPr>
              <w:widowControl w:val="0"/>
              <w:numPr>
                <w:ilvl w:val="0"/>
                <w:numId w:val="55"/>
              </w:numPr>
              <w:suppressAutoHyphens/>
              <w:snapToGrid w:val="0"/>
              <w:spacing w:after="0" w:line="240" w:lineRule="auto"/>
              <w:ind w:left="349" w:hanging="283"/>
              <w:rPr>
                <w:rFonts w:cs="Times New Roman"/>
                <w:szCs w:val="28"/>
              </w:rPr>
            </w:pPr>
            <w:r>
              <w:rPr>
                <w:rFonts w:cs="Times New Roman"/>
                <w:szCs w:val="28"/>
              </w:rPr>
              <w:t xml:space="preserve">Выставка дидактических и методических материалов </w:t>
            </w:r>
            <w:r w:rsidRPr="00F96394">
              <w:rPr>
                <w:rFonts w:eastAsia="Calibri" w:cs="Times New Roman"/>
                <w:szCs w:val="28"/>
              </w:rPr>
              <w:t>для организации работы с детьми по различным направлениям</w:t>
            </w:r>
            <w:r>
              <w:rPr>
                <w:rFonts w:eastAsia="Calibri" w:cs="Times New Roman"/>
                <w:szCs w:val="28"/>
              </w:rPr>
              <w:t>.</w:t>
            </w:r>
          </w:p>
        </w:tc>
        <w:tc>
          <w:tcPr>
            <w:tcW w:w="3793" w:type="dxa"/>
          </w:tcPr>
          <w:p w:rsidR="00174E4F" w:rsidRDefault="00174E4F" w:rsidP="00174E4F">
            <w:pPr>
              <w:widowControl w:val="0"/>
              <w:numPr>
                <w:ilvl w:val="0"/>
                <w:numId w:val="55"/>
              </w:numPr>
              <w:suppressAutoHyphens/>
              <w:spacing w:after="0" w:line="240" w:lineRule="auto"/>
              <w:ind w:left="317" w:hanging="357"/>
              <w:rPr>
                <w:rFonts w:cs="Times New Roman"/>
                <w:szCs w:val="28"/>
              </w:rPr>
            </w:pPr>
            <w:r>
              <w:rPr>
                <w:rFonts w:cs="Times New Roman"/>
                <w:szCs w:val="28"/>
              </w:rPr>
              <w:t>Библиотека педагогической, методической и детской литературы;</w:t>
            </w:r>
          </w:p>
          <w:p w:rsidR="00174E4F" w:rsidRDefault="00174E4F" w:rsidP="00174E4F">
            <w:pPr>
              <w:widowControl w:val="0"/>
              <w:numPr>
                <w:ilvl w:val="0"/>
                <w:numId w:val="55"/>
              </w:numPr>
              <w:suppressAutoHyphens/>
              <w:spacing w:after="0" w:line="240" w:lineRule="auto"/>
              <w:ind w:left="317" w:hanging="357"/>
              <w:rPr>
                <w:rFonts w:cs="Times New Roman"/>
                <w:szCs w:val="28"/>
              </w:rPr>
            </w:pPr>
            <w:r>
              <w:rPr>
                <w:rFonts w:cs="Times New Roman"/>
                <w:szCs w:val="28"/>
              </w:rPr>
              <w:t>Библиотека периодических изданий;</w:t>
            </w:r>
          </w:p>
          <w:p w:rsidR="00174E4F" w:rsidRDefault="00174E4F" w:rsidP="00174E4F">
            <w:pPr>
              <w:widowControl w:val="0"/>
              <w:numPr>
                <w:ilvl w:val="0"/>
                <w:numId w:val="55"/>
              </w:numPr>
              <w:suppressAutoHyphens/>
              <w:spacing w:after="0" w:line="240" w:lineRule="auto"/>
              <w:ind w:left="317" w:hanging="357"/>
              <w:rPr>
                <w:rFonts w:cs="Times New Roman"/>
                <w:szCs w:val="28"/>
              </w:rPr>
            </w:pPr>
            <w:r>
              <w:rPr>
                <w:rFonts w:cs="Times New Roman"/>
                <w:szCs w:val="28"/>
              </w:rPr>
              <w:t>Демонстрационный, раздаточный материал для занятий;</w:t>
            </w:r>
          </w:p>
          <w:p w:rsidR="00174E4F" w:rsidRDefault="00174E4F" w:rsidP="00174E4F">
            <w:pPr>
              <w:widowControl w:val="0"/>
              <w:numPr>
                <w:ilvl w:val="0"/>
                <w:numId w:val="55"/>
              </w:numPr>
              <w:suppressAutoHyphens/>
              <w:spacing w:after="0" w:line="240" w:lineRule="auto"/>
              <w:ind w:left="317" w:hanging="357"/>
              <w:rPr>
                <w:rFonts w:cs="Times New Roman"/>
                <w:szCs w:val="28"/>
              </w:rPr>
            </w:pPr>
            <w:r>
              <w:rPr>
                <w:rFonts w:cs="Times New Roman"/>
                <w:szCs w:val="28"/>
              </w:rPr>
              <w:t>Опыт работы педагогов;</w:t>
            </w:r>
          </w:p>
          <w:p w:rsidR="00174E4F" w:rsidRPr="007C1E84" w:rsidRDefault="00174E4F" w:rsidP="00174E4F">
            <w:pPr>
              <w:widowControl w:val="0"/>
              <w:numPr>
                <w:ilvl w:val="0"/>
                <w:numId w:val="55"/>
              </w:numPr>
              <w:suppressAutoHyphens/>
              <w:spacing w:after="0" w:line="240" w:lineRule="auto"/>
              <w:ind w:left="317" w:hanging="357"/>
              <w:rPr>
                <w:rFonts w:cs="Times New Roman"/>
                <w:szCs w:val="28"/>
              </w:rPr>
            </w:pPr>
            <w:r>
              <w:rPr>
                <w:rFonts w:cs="Times New Roman"/>
                <w:szCs w:val="28"/>
              </w:rPr>
              <w:t xml:space="preserve">Документация по </w:t>
            </w:r>
            <w:r w:rsidRPr="00F96394">
              <w:rPr>
                <w:rFonts w:eastAsia="Calibri" w:cs="Times New Roman"/>
                <w:szCs w:val="28"/>
              </w:rPr>
              <w:t xml:space="preserve">содержанию работы  в ДОУ (годовой план, тетрадь протоколов педсоветов, тетрадь учета поступающих и используемых  </w:t>
            </w:r>
            <w:r w:rsidRPr="00F96394">
              <w:rPr>
                <w:rFonts w:eastAsia="Calibri" w:cs="Times New Roman"/>
                <w:szCs w:val="28"/>
              </w:rPr>
              <w:lastRenderedPageBreak/>
              <w:t>материалов, работа по аттестации, результаты  диагностики детей и педагогов, информация о состоянии работы по реализации программы)</w:t>
            </w:r>
            <w:r>
              <w:rPr>
                <w:rFonts w:eastAsia="Calibri" w:cs="Times New Roman"/>
                <w:szCs w:val="28"/>
              </w:rPr>
              <w:t>;</w:t>
            </w:r>
          </w:p>
          <w:p w:rsidR="00174E4F" w:rsidRPr="00C25973" w:rsidRDefault="00174E4F" w:rsidP="00174E4F">
            <w:pPr>
              <w:widowControl w:val="0"/>
              <w:numPr>
                <w:ilvl w:val="0"/>
                <w:numId w:val="55"/>
              </w:numPr>
              <w:suppressAutoHyphens/>
              <w:spacing w:after="120" w:line="240" w:lineRule="auto"/>
              <w:ind w:left="317" w:hanging="357"/>
              <w:rPr>
                <w:rFonts w:cs="Times New Roman"/>
                <w:szCs w:val="28"/>
              </w:rPr>
            </w:pPr>
            <w:r>
              <w:rPr>
                <w:rFonts w:cs="Times New Roman"/>
                <w:szCs w:val="28"/>
              </w:rPr>
              <w:t>Игрушки, муляжи.</w:t>
            </w:r>
          </w:p>
        </w:tc>
      </w:tr>
      <w:tr w:rsidR="00174E4F" w:rsidRPr="001F7BF9" w:rsidTr="00461877">
        <w:tc>
          <w:tcPr>
            <w:tcW w:w="2835" w:type="dxa"/>
          </w:tcPr>
          <w:p w:rsidR="00174E4F" w:rsidRPr="001F7BF9" w:rsidRDefault="00174E4F" w:rsidP="00461877">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Медицинский  кабинет</w:t>
            </w:r>
          </w:p>
          <w:p w:rsidR="00174E4F" w:rsidRPr="001F7BF9" w:rsidRDefault="00174E4F" w:rsidP="00461877">
            <w:pPr>
              <w:autoSpaceDE w:val="0"/>
              <w:rPr>
                <w:rFonts w:eastAsia="Batang" w:cs="Times New Roman"/>
                <w:b/>
                <w:bCs/>
                <w:color w:val="000000"/>
                <w:szCs w:val="28"/>
                <w:lang w:eastAsia="ko-KR"/>
              </w:rPr>
            </w:pPr>
          </w:p>
        </w:tc>
        <w:tc>
          <w:tcPr>
            <w:tcW w:w="3544" w:type="dxa"/>
          </w:tcPr>
          <w:p w:rsidR="00174E4F" w:rsidRPr="00BB05BA" w:rsidRDefault="00174E4F" w:rsidP="00174E4F">
            <w:pPr>
              <w:pStyle w:val="a3"/>
              <w:numPr>
                <w:ilvl w:val="0"/>
                <w:numId w:val="56"/>
              </w:numPr>
              <w:suppressAutoHyphens/>
              <w:snapToGrid w:val="0"/>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Осмотр детей, консультации  медсестры, врачей;</w:t>
            </w:r>
          </w:p>
          <w:p w:rsidR="00174E4F" w:rsidRPr="00BB05BA" w:rsidRDefault="00174E4F" w:rsidP="00174E4F">
            <w:pPr>
              <w:pStyle w:val="a3"/>
              <w:numPr>
                <w:ilvl w:val="0"/>
                <w:numId w:val="56"/>
              </w:numPr>
              <w:suppressAutoHyphens/>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Консультативно-просветительская  работа с родителями и сотрудниками ДОУ</w:t>
            </w:r>
          </w:p>
        </w:tc>
        <w:tc>
          <w:tcPr>
            <w:tcW w:w="3793" w:type="dxa"/>
          </w:tcPr>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Кушетка </w:t>
            </w:r>
          </w:p>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канцелярский </w:t>
            </w:r>
          </w:p>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аптечный </w:t>
            </w:r>
          </w:p>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Fonts w:ascii="Georgia" w:eastAsia="Times New Roman" w:hAnsi="Georgia" w:cs="Times New Roman"/>
                <w:color w:val="000000"/>
                <w:sz w:val="27"/>
                <w:szCs w:val="27"/>
                <w:lang w:eastAsia="ru-RU"/>
              </w:rPr>
            </w:pPr>
            <w:r w:rsidRPr="00612CAA">
              <w:rPr>
                <w:rFonts w:eastAsia="Times New Roman" w:cs="Times New Roman"/>
                <w:color w:val="000000"/>
                <w:szCs w:val="28"/>
                <w:lang w:eastAsia="ru-RU"/>
              </w:rPr>
              <w:t>Медицинский столик со стеклянной крышкой</w:t>
            </w:r>
          </w:p>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Style w:val="apple-converted-space"/>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Холодильник (для вакцин и медикаментов)</w:t>
            </w:r>
            <w:r>
              <w:rPr>
                <w:rStyle w:val="apple-converted-space"/>
                <w:rFonts w:ascii="Georgia" w:hAnsi="Georgia"/>
                <w:color w:val="000000"/>
                <w:sz w:val="27"/>
                <w:szCs w:val="27"/>
                <w:shd w:val="clear" w:color="auto" w:fill="FFFFFF"/>
              </w:rPr>
              <w:t> </w:t>
            </w:r>
          </w:p>
          <w:p w:rsidR="00174E4F" w:rsidRDefault="00174E4F" w:rsidP="00174E4F">
            <w:pPr>
              <w:pStyle w:val="a3"/>
              <w:numPr>
                <w:ilvl w:val="0"/>
                <w:numId w:val="56"/>
              </w:numPr>
              <w:shd w:val="clear" w:color="auto" w:fill="FFFFFF"/>
              <w:suppressAutoHyphens/>
              <w:spacing w:after="0" w:line="240" w:lineRule="auto"/>
              <w:ind w:left="318" w:hanging="284"/>
              <w:contextualSpacing w:val="0"/>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 xml:space="preserve">Весы медицинские </w:t>
            </w:r>
          </w:p>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Fonts w:ascii="Georgia" w:eastAsia="Times New Roman" w:hAnsi="Georgia" w:cs="Times New Roman"/>
                <w:color w:val="000000"/>
                <w:sz w:val="27"/>
                <w:szCs w:val="27"/>
                <w:lang w:eastAsia="ru-RU"/>
              </w:rPr>
            </w:pPr>
            <w:r w:rsidRPr="00612CAA">
              <w:rPr>
                <w:rFonts w:ascii="Georgia" w:eastAsia="Times New Roman" w:hAnsi="Georgia" w:cs="Times New Roman"/>
                <w:color w:val="000000"/>
                <w:sz w:val="27"/>
                <w:szCs w:val="27"/>
                <w:lang w:eastAsia="ru-RU"/>
              </w:rPr>
              <w:t>Ростомер</w:t>
            </w:r>
            <w:r w:rsidRPr="00612CAA">
              <w:rPr>
                <w:rFonts w:ascii="Georgia" w:eastAsia="Times New Roman" w:hAnsi="Georgia" w:cs="Times New Roman"/>
                <w:color w:val="000000"/>
                <w:sz w:val="27"/>
                <w:lang w:eastAsia="ru-RU"/>
              </w:rPr>
              <w:t> </w:t>
            </w:r>
          </w:p>
          <w:p w:rsidR="00174E4F" w:rsidRPr="00612CAA" w:rsidRDefault="00174E4F" w:rsidP="00174E4F">
            <w:pPr>
              <w:pStyle w:val="a3"/>
              <w:numPr>
                <w:ilvl w:val="0"/>
                <w:numId w:val="56"/>
              </w:numPr>
              <w:shd w:val="clear" w:color="auto" w:fill="FFFFFF"/>
              <w:suppressAutoHyphens/>
              <w:spacing w:after="0" w:line="240" w:lineRule="auto"/>
              <w:ind w:left="318" w:hanging="284"/>
              <w:contextualSpacing w:val="0"/>
              <w:rPr>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Фонендоскоп</w:t>
            </w:r>
            <w:r>
              <w:rPr>
                <w:rStyle w:val="apple-converted-space"/>
                <w:rFonts w:ascii="Georgia" w:hAnsi="Georgia"/>
                <w:color w:val="000000"/>
                <w:sz w:val="27"/>
                <w:szCs w:val="27"/>
                <w:shd w:val="clear" w:color="auto" w:fill="FFFFFF"/>
              </w:rPr>
              <w:t> </w:t>
            </w:r>
          </w:p>
        </w:tc>
      </w:tr>
      <w:tr w:rsidR="00174E4F" w:rsidRPr="001F7BF9" w:rsidTr="00461877">
        <w:tc>
          <w:tcPr>
            <w:tcW w:w="2835" w:type="dxa"/>
          </w:tcPr>
          <w:p w:rsidR="00174E4F" w:rsidRPr="001F7BF9" w:rsidRDefault="00174E4F" w:rsidP="00461877">
            <w:pPr>
              <w:snapToGrid w:val="0"/>
              <w:rPr>
                <w:rFonts w:eastAsia="Batang" w:cs="Times New Roman"/>
                <w:b/>
                <w:color w:val="000000"/>
                <w:szCs w:val="28"/>
                <w:lang w:eastAsia="ko-KR"/>
              </w:rPr>
            </w:pPr>
            <w:r w:rsidRPr="00A20C4E">
              <w:rPr>
                <w:rFonts w:eastAsia="Batang" w:cs="Times New Roman"/>
                <w:b/>
                <w:color w:val="000000"/>
                <w:szCs w:val="28"/>
                <w:lang w:eastAsia="ko-KR"/>
              </w:rPr>
              <w:t>Кабинет психолога</w:t>
            </w:r>
            <w:r w:rsidRPr="00A20C4E">
              <w:rPr>
                <w:rFonts w:eastAsia="Times New Roman" w:cs="Times New Roman"/>
                <w:b/>
                <w:szCs w:val="28"/>
                <w:lang w:eastAsia="ru-RU"/>
              </w:rPr>
              <w:t xml:space="preserve"> и учителя-логопеда</w:t>
            </w:r>
            <w:r>
              <w:rPr>
                <w:rFonts w:eastAsia="Batang" w:cs="Times New Roman"/>
                <w:b/>
                <w:color w:val="000000"/>
                <w:szCs w:val="28"/>
                <w:lang w:eastAsia="ko-KR"/>
              </w:rPr>
              <w:t xml:space="preserve">  </w:t>
            </w:r>
          </w:p>
        </w:tc>
        <w:tc>
          <w:tcPr>
            <w:tcW w:w="3544" w:type="dxa"/>
          </w:tcPr>
          <w:p w:rsidR="00174E4F" w:rsidRDefault="00174E4F" w:rsidP="00174E4F">
            <w:pPr>
              <w:widowControl w:val="0"/>
              <w:numPr>
                <w:ilvl w:val="0"/>
                <w:numId w:val="55"/>
              </w:numPr>
              <w:suppressAutoHyphens/>
              <w:snapToGrid w:val="0"/>
              <w:spacing w:after="0" w:line="240" w:lineRule="auto"/>
              <w:ind w:left="349" w:hanging="283"/>
              <w:rPr>
                <w:rFonts w:cs="Times New Roman"/>
                <w:szCs w:val="28"/>
              </w:rPr>
            </w:pPr>
            <w:r>
              <w:rPr>
                <w:rFonts w:cs="Times New Roman"/>
                <w:szCs w:val="28"/>
              </w:rPr>
              <w:t>Коррекционная работа с детьми;</w:t>
            </w:r>
          </w:p>
          <w:p w:rsidR="00174E4F" w:rsidRPr="00BB05BA" w:rsidRDefault="00174E4F" w:rsidP="00174E4F">
            <w:pPr>
              <w:widowControl w:val="0"/>
              <w:numPr>
                <w:ilvl w:val="0"/>
                <w:numId w:val="55"/>
              </w:numPr>
              <w:suppressAutoHyphens/>
              <w:snapToGrid w:val="0"/>
              <w:spacing w:after="0" w:line="240" w:lineRule="auto"/>
              <w:ind w:left="349" w:hanging="283"/>
              <w:rPr>
                <w:rFonts w:cs="Times New Roman"/>
                <w:szCs w:val="28"/>
              </w:rPr>
            </w:pPr>
            <w:r>
              <w:rPr>
                <w:rFonts w:eastAsia="Times New Roman" w:cs="Times New Roman"/>
                <w:bCs/>
                <w:szCs w:val="28"/>
                <w:lang w:eastAsia="ru-RU"/>
              </w:rPr>
              <w:t>Психологическая диагностика;</w:t>
            </w:r>
          </w:p>
          <w:p w:rsidR="00174E4F" w:rsidRPr="00BB05BA" w:rsidRDefault="00174E4F" w:rsidP="00174E4F">
            <w:pPr>
              <w:widowControl w:val="0"/>
              <w:numPr>
                <w:ilvl w:val="0"/>
                <w:numId w:val="55"/>
              </w:numPr>
              <w:suppressAutoHyphens/>
              <w:snapToGrid w:val="0"/>
              <w:spacing w:after="0" w:line="240" w:lineRule="auto"/>
              <w:ind w:left="349" w:hanging="283"/>
              <w:rPr>
                <w:rFonts w:cs="Times New Roman"/>
                <w:szCs w:val="28"/>
              </w:rPr>
            </w:pPr>
            <w:r w:rsidRPr="00BB05BA">
              <w:rPr>
                <w:rFonts w:eastAsia="Times New Roman" w:cs="Times New Roman"/>
                <w:szCs w:val="28"/>
                <w:lang w:eastAsia="ru-RU"/>
              </w:rPr>
              <w:t>Психологическое консульти</w:t>
            </w:r>
            <w:r>
              <w:rPr>
                <w:rFonts w:eastAsia="Times New Roman" w:cs="Times New Roman"/>
                <w:szCs w:val="28"/>
                <w:lang w:eastAsia="ru-RU"/>
              </w:rPr>
              <w:t>рование педагогического состава;</w:t>
            </w:r>
          </w:p>
          <w:p w:rsidR="00174E4F" w:rsidRDefault="00174E4F" w:rsidP="00174E4F">
            <w:pPr>
              <w:widowControl w:val="0"/>
              <w:numPr>
                <w:ilvl w:val="0"/>
                <w:numId w:val="55"/>
              </w:numPr>
              <w:suppressAutoHyphens/>
              <w:snapToGrid w:val="0"/>
              <w:spacing w:after="0" w:line="240" w:lineRule="auto"/>
              <w:ind w:left="349" w:hanging="283"/>
              <w:rPr>
                <w:rFonts w:cs="Times New Roman"/>
                <w:szCs w:val="28"/>
              </w:rPr>
            </w:pPr>
            <w:r>
              <w:rPr>
                <w:rFonts w:cs="Times New Roman"/>
                <w:szCs w:val="28"/>
              </w:rPr>
              <w:t>Индивидуальные консультации с родителями;</w:t>
            </w:r>
          </w:p>
          <w:p w:rsidR="00174E4F" w:rsidRPr="00BB05BA" w:rsidRDefault="00174E4F" w:rsidP="00461877">
            <w:pPr>
              <w:widowControl w:val="0"/>
              <w:suppressAutoHyphens/>
              <w:snapToGrid w:val="0"/>
              <w:ind w:left="349"/>
              <w:rPr>
                <w:rFonts w:cs="Times New Roman"/>
                <w:szCs w:val="28"/>
              </w:rPr>
            </w:pPr>
          </w:p>
        </w:tc>
        <w:tc>
          <w:tcPr>
            <w:tcW w:w="3793" w:type="dxa"/>
          </w:tcPr>
          <w:p w:rsidR="00174E4F" w:rsidRPr="00612CAA"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612CAA">
              <w:rPr>
                <w:rFonts w:cs="Times New Roman"/>
                <w:color w:val="000000" w:themeColor="text1"/>
                <w:sz w:val="28"/>
                <w:szCs w:val="28"/>
              </w:rPr>
              <w:t>Учебно-методическая литература</w:t>
            </w:r>
          </w:p>
          <w:p w:rsidR="00174E4F" w:rsidRPr="00612CAA"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612CAA">
              <w:rPr>
                <w:rFonts w:cs="Times New Roman"/>
                <w:color w:val="000000" w:themeColor="text1"/>
                <w:sz w:val="28"/>
                <w:szCs w:val="28"/>
              </w:rPr>
              <w:t>Стендовая информация</w:t>
            </w:r>
          </w:p>
          <w:p w:rsidR="00174E4F" w:rsidRPr="00612CAA"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612CAA">
              <w:rPr>
                <w:rFonts w:cs="Times New Roman"/>
                <w:color w:val="000000" w:themeColor="text1"/>
                <w:sz w:val="28"/>
                <w:szCs w:val="28"/>
              </w:rPr>
              <w:t>Аудио диски</w:t>
            </w:r>
          </w:p>
          <w:p w:rsidR="00174E4F" w:rsidRPr="00612CAA"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612CAA">
              <w:rPr>
                <w:rFonts w:cs="Times New Roman"/>
                <w:color w:val="000000" w:themeColor="text1"/>
                <w:sz w:val="28"/>
                <w:szCs w:val="28"/>
              </w:rPr>
              <w:t>Дидактические куклы и игрушки.</w:t>
            </w:r>
          </w:p>
          <w:p w:rsidR="00174E4F" w:rsidRPr="00612CAA"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612CAA">
              <w:rPr>
                <w:rFonts w:cs="Times New Roman"/>
                <w:color w:val="000000" w:themeColor="text1"/>
                <w:sz w:val="28"/>
                <w:szCs w:val="28"/>
              </w:rPr>
              <w:t>Настольн</w:t>
            </w:r>
            <w:proofErr w:type="gramStart"/>
            <w:r w:rsidRPr="00612CAA">
              <w:rPr>
                <w:rFonts w:cs="Times New Roman"/>
                <w:color w:val="000000" w:themeColor="text1"/>
                <w:sz w:val="28"/>
                <w:szCs w:val="28"/>
              </w:rPr>
              <w:t>о-</w:t>
            </w:r>
            <w:proofErr w:type="gramEnd"/>
            <w:r w:rsidRPr="00612CAA">
              <w:rPr>
                <w:rFonts w:cs="Times New Roman"/>
                <w:color w:val="000000" w:themeColor="text1"/>
                <w:sz w:val="28"/>
                <w:szCs w:val="28"/>
              </w:rPr>
              <w:t xml:space="preserve"> печатные игры</w:t>
            </w:r>
          </w:p>
          <w:p w:rsidR="00174E4F"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612CAA">
              <w:rPr>
                <w:rFonts w:cs="Times New Roman"/>
                <w:color w:val="000000" w:themeColor="text1"/>
                <w:sz w:val="28"/>
                <w:szCs w:val="28"/>
              </w:rPr>
              <w:t>Диагностический материал</w:t>
            </w:r>
            <w:r>
              <w:rPr>
                <w:rFonts w:cs="Times New Roman"/>
                <w:color w:val="000000" w:themeColor="text1"/>
                <w:sz w:val="28"/>
                <w:szCs w:val="28"/>
              </w:rPr>
              <w:t>;</w:t>
            </w:r>
          </w:p>
          <w:p w:rsidR="00174E4F" w:rsidRDefault="00174E4F" w:rsidP="00174E4F">
            <w:pPr>
              <w:widowControl w:val="0"/>
              <w:numPr>
                <w:ilvl w:val="0"/>
                <w:numId w:val="55"/>
              </w:numPr>
              <w:suppressAutoHyphens/>
              <w:spacing w:after="0" w:line="240" w:lineRule="auto"/>
              <w:ind w:left="317" w:hanging="283"/>
              <w:rPr>
                <w:rFonts w:cs="Times New Roman"/>
                <w:szCs w:val="28"/>
              </w:rPr>
            </w:pPr>
            <w:r>
              <w:rPr>
                <w:rFonts w:cs="Times New Roman"/>
                <w:szCs w:val="28"/>
              </w:rPr>
              <w:t>Детская мебель;</w:t>
            </w:r>
          </w:p>
          <w:p w:rsidR="00174E4F" w:rsidRDefault="00174E4F" w:rsidP="00174E4F">
            <w:pPr>
              <w:widowControl w:val="0"/>
              <w:numPr>
                <w:ilvl w:val="0"/>
                <w:numId w:val="55"/>
              </w:numPr>
              <w:suppressAutoHyphens/>
              <w:spacing w:after="0" w:line="240" w:lineRule="auto"/>
              <w:ind w:left="317" w:hanging="283"/>
              <w:rPr>
                <w:rFonts w:cs="Times New Roman"/>
                <w:szCs w:val="28"/>
              </w:rPr>
            </w:pPr>
            <w:r>
              <w:rPr>
                <w:rFonts w:cs="Times New Roman"/>
                <w:szCs w:val="28"/>
              </w:rPr>
              <w:t>Развивающие игры, игровой материал;</w:t>
            </w:r>
          </w:p>
          <w:p w:rsidR="00174E4F" w:rsidRDefault="00174E4F" w:rsidP="00174E4F">
            <w:pPr>
              <w:widowControl w:val="0"/>
              <w:numPr>
                <w:ilvl w:val="0"/>
                <w:numId w:val="55"/>
              </w:numPr>
              <w:suppressAutoHyphens/>
              <w:spacing w:after="0" w:line="240" w:lineRule="auto"/>
              <w:ind w:left="317" w:hanging="283"/>
              <w:rPr>
                <w:rFonts w:cs="Times New Roman"/>
                <w:szCs w:val="28"/>
              </w:rPr>
            </w:pPr>
            <w:r>
              <w:rPr>
                <w:rFonts w:cs="Times New Roman"/>
                <w:szCs w:val="28"/>
              </w:rPr>
              <w:t>Материал для обследования детей;</w:t>
            </w:r>
          </w:p>
          <w:p w:rsidR="00174E4F" w:rsidRPr="00CF15FD" w:rsidRDefault="00174E4F" w:rsidP="00461877">
            <w:pPr>
              <w:pStyle w:val="a5"/>
              <w:numPr>
                <w:ilvl w:val="0"/>
                <w:numId w:val="59"/>
              </w:numPr>
              <w:shd w:val="clear" w:color="auto" w:fill="FFFFFF"/>
              <w:spacing w:before="0" w:after="0"/>
              <w:ind w:left="317" w:hanging="283"/>
              <w:rPr>
                <w:rFonts w:cs="Times New Roman"/>
                <w:color w:val="000000" w:themeColor="text1"/>
                <w:sz w:val="28"/>
                <w:szCs w:val="28"/>
              </w:rPr>
            </w:pPr>
            <w:r w:rsidRPr="00CF15FD">
              <w:rPr>
                <w:rFonts w:cs="Times New Roman"/>
                <w:sz w:val="28"/>
                <w:szCs w:val="28"/>
              </w:rPr>
              <w:t>Шкаф для методической литературы, пособий.</w:t>
            </w:r>
          </w:p>
        </w:tc>
      </w:tr>
      <w:tr w:rsidR="00174E4F" w:rsidRPr="001F7BF9" w:rsidTr="00461877">
        <w:tc>
          <w:tcPr>
            <w:tcW w:w="2835" w:type="dxa"/>
          </w:tcPr>
          <w:p w:rsidR="00174E4F" w:rsidRPr="001F7BF9" w:rsidRDefault="00174E4F" w:rsidP="00461877">
            <w:pPr>
              <w:snapToGrid w:val="0"/>
              <w:rPr>
                <w:rFonts w:eastAsia="Batang" w:cs="Times New Roman"/>
                <w:b/>
                <w:color w:val="000000"/>
                <w:szCs w:val="28"/>
                <w:lang w:eastAsia="ko-KR"/>
              </w:rPr>
            </w:pPr>
            <w:r w:rsidRPr="001F7BF9">
              <w:rPr>
                <w:rFonts w:eastAsia="Batang" w:cs="Times New Roman"/>
                <w:b/>
                <w:color w:val="000000"/>
                <w:szCs w:val="28"/>
                <w:lang w:eastAsia="ko-KR"/>
              </w:rPr>
              <w:t>Коридоры ДОУ</w:t>
            </w:r>
          </w:p>
          <w:p w:rsidR="00174E4F" w:rsidRPr="001F7BF9" w:rsidRDefault="00174E4F" w:rsidP="00461877">
            <w:pPr>
              <w:rPr>
                <w:rFonts w:eastAsia="Batang" w:cs="Times New Roman"/>
                <w:b/>
                <w:color w:val="000000"/>
                <w:szCs w:val="28"/>
                <w:lang w:eastAsia="ko-KR"/>
              </w:rPr>
            </w:pPr>
          </w:p>
        </w:tc>
        <w:tc>
          <w:tcPr>
            <w:tcW w:w="3544" w:type="dxa"/>
          </w:tcPr>
          <w:p w:rsidR="00174E4F" w:rsidRPr="00BB05BA" w:rsidRDefault="00174E4F" w:rsidP="00174E4F">
            <w:pPr>
              <w:pStyle w:val="a3"/>
              <w:numPr>
                <w:ilvl w:val="0"/>
                <w:numId w:val="57"/>
              </w:numPr>
              <w:suppressAutoHyphens/>
              <w:snapToGrid w:val="0"/>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Информационно-просветительская  работа  с  сотрудниками  ДОУ  и  родителями.</w:t>
            </w:r>
          </w:p>
        </w:tc>
        <w:tc>
          <w:tcPr>
            <w:tcW w:w="3793" w:type="dxa"/>
          </w:tcPr>
          <w:p w:rsidR="00174E4F" w:rsidRPr="00BB05BA" w:rsidRDefault="00174E4F" w:rsidP="00174E4F">
            <w:pPr>
              <w:pStyle w:val="a3"/>
              <w:numPr>
                <w:ilvl w:val="0"/>
                <w:numId w:val="58"/>
              </w:numPr>
              <w:suppressAutoHyphens/>
              <w:snapToGrid w:val="0"/>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Стенды для  родителей,  визитка  ДОУ.</w:t>
            </w:r>
          </w:p>
          <w:p w:rsidR="00174E4F" w:rsidRPr="00BB05BA" w:rsidRDefault="00174E4F" w:rsidP="00174E4F">
            <w:pPr>
              <w:pStyle w:val="a3"/>
              <w:numPr>
                <w:ilvl w:val="0"/>
                <w:numId w:val="58"/>
              </w:numPr>
              <w:suppressAutoHyphens/>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Стенды  для  сотрудников </w:t>
            </w:r>
          </w:p>
        </w:tc>
      </w:tr>
      <w:tr w:rsidR="00174E4F" w:rsidRPr="001F7BF9" w:rsidTr="00461877">
        <w:tc>
          <w:tcPr>
            <w:tcW w:w="2835" w:type="dxa"/>
          </w:tcPr>
          <w:p w:rsidR="00174E4F" w:rsidRPr="001F7BF9" w:rsidRDefault="00174E4F" w:rsidP="00461877">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174E4F" w:rsidRPr="001F7BF9" w:rsidRDefault="00174E4F" w:rsidP="00461877">
            <w:pPr>
              <w:rPr>
                <w:rFonts w:eastAsia="Batang" w:cs="Times New Roman"/>
                <w:b/>
                <w:color w:val="000000"/>
                <w:szCs w:val="28"/>
                <w:lang w:eastAsia="ko-KR"/>
              </w:rPr>
            </w:pPr>
          </w:p>
        </w:tc>
        <w:tc>
          <w:tcPr>
            <w:tcW w:w="3544" w:type="dxa"/>
          </w:tcPr>
          <w:p w:rsidR="00174E4F" w:rsidRPr="00BB05BA" w:rsidRDefault="00174E4F" w:rsidP="00174E4F">
            <w:pPr>
              <w:pStyle w:val="a3"/>
              <w:numPr>
                <w:ilvl w:val="0"/>
                <w:numId w:val="57"/>
              </w:numPr>
              <w:suppressAutoHyphens/>
              <w:snapToGrid w:val="0"/>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Прогулки, наблюдения;</w:t>
            </w:r>
          </w:p>
          <w:p w:rsidR="00174E4F" w:rsidRPr="00BB05BA" w:rsidRDefault="00174E4F" w:rsidP="00174E4F">
            <w:pPr>
              <w:pStyle w:val="a3"/>
              <w:numPr>
                <w:ilvl w:val="0"/>
                <w:numId w:val="57"/>
              </w:numPr>
              <w:suppressAutoHyphens/>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Игровая  деятельность;</w:t>
            </w:r>
          </w:p>
          <w:p w:rsidR="00174E4F" w:rsidRPr="00BB05BA" w:rsidRDefault="00174E4F" w:rsidP="00174E4F">
            <w:pPr>
              <w:pStyle w:val="a3"/>
              <w:numPr>
                <w:ilvl w:val="0"/>
                <w:numId w:val="57"/>
              </w:numPr>
              <w:suppressAutoHyphens/>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Самостоятельная двигательная деятельность; </w:t>
            </w:r>
          </w:p>
          <w:p w:rsidR="00174E4F" w:rsidRPr="00BB05BA" w:rsidRDefault="00174E4F" w:rsidP="00174E4F">
            <w:pPr>
              <w:pStyle w:val="a3"/>
              <w:numPr>
                <w:ilvl w:val="0"/>
                <w:numId w:val="57"/>
              </w:numPr>
              <w:suppressAutoHyphens/>
              <w:spacing w:after="0" w:line="240" w:lineRule="auto"/>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Трудовая  деятельность.</w:t>
            </w:r>
          </w:p>
        </w:tc>
        <w:tc>
          <w:tcPr>
            <w:tcW w:w="3793" w:type="dxa"/>
          </w:tcPr>
          <w:p w:rsidR="00174E4F" w:rsidRPr="00BB05BA" w:rsidRDefault="00174E4F" w:rsidP="00174E4F">
            <w:pPr>
              <w:pStyle w:val="a3"/>
              <w:numPr>
                <w:ilvl w:val="0"/>
                <w:numId w:val="58"/>
              </w:numPr>
              <w:suppressAutoHyphens/>
              <w:snapToGrid w:val="0"/>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Прогулочные  площадки  для  детей  всех  возрастных  групп.</w:t>
            </w:r>
          </w:p>
          <w:p w:rsidR="00174E4F" w:rsidRPr="00BB05BA" w:rsidRDefault="00174E4F" w:rsidP="00174E4F">
            <w:pPr>
              <w:pStyle w:val="a3"/>
              <w:numPr>
                <w:ilvl w:val="0"/>
                <w:numId w:val="58"/>
              </w:numPr>
              <w:suppressAutoHyphens/>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Игровое, функциональное,  и спортивное  оборудование.</w:t>
            </w:r>
          </w:p>
          <w:p w:rsidR="00174E4F" w:rsidRPr="00BB05BA" w:rsidRDefault="00174E4F" w:rsidP="00174E4F">
            <w:pPr>
              <w:pStyle w:val="a3"/>
              <w:numPr>
                <w:ilvl w:val="0"/>
                <w:numId w:val="58"/>
              </w:numPr>
              <w:suppressAutoHyphens/>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Физкультурная площадка.</w:t>
            </w:r>
          </w:p>
          <w:p w:rsidR="00174E4F" w:rsidRPr="00BB05BA" w:rsidRDefault="00174E4F" w:rsidP="00174E4F">
            <w:pPr>
              <w:pStyle w:val="a3"/>
              <w:numPr>
                <w:ilvl w:val="0"/>
                <w:numId w:val="58"/>
              </w:numPr>
              <w:suppressAutoHyphens/>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lastRenderedPageBreak/>
              <w:t>Дорожки  для  ознакомления  дошкольников  с правилами  дорожного  движения.</w:t>
            </w:r>
          </w:p>
          <w:p w:rsidR="00174E4F" w:rsidRPr="00BB05BA" w:rsidRDefault="00174E4F" w:rsidP="00174E4F">
            <w:pPr>
              <w:pStyle w:val="a3"/>
              <w:numPr>
                <w:ilvl w:val="0"/>
                <w:numId w:val="58"/>
              </w:numPr>
              <w:suppressAutoHyphens/>
              <w:spacing w:after="0" w:line="240" w:lineRule="auto"/>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Огород, цветники. </w:t>
            </w:r>
          </w:p>
        </w:tc>
      </w:tr>
      <w:tr w:rsidR="00174E4F" w:rsidRPr="001F7BF9" w:rsidTr="00461877">
        <w:tc>
          <w:tcPr>
            <w:tcW w:w="2835" w:type="dxa"/>
          </w:tcPr>
          <w:p w:rsidR="00174E4F" w:rsidRPr="00460A7C" w:rsidRDefault="00174E4F" w:rsidP="00461877">
            <w:pPr>
              <w:snapToGrid w:val="0"/>
              <w:rPr>
                <w:b/>
                <w:szCs w:val="28"/>
              </w:rPr>
            </w:pPr>
            <w:r w:rsidRPr="00460A7C">
              <w:rPr>
                <w:b/>
                <w:szCs w:val="28"/>
              </w:rPr>
              <w:lastRenderedPageBreak/>
              <w:t>Физкультурная площадка</w:t>
            </w:r>
          </w:p>
        </w:tc>
        <w:tc>
          <w:tcPr>
            <w:tcW w:w="3544" w:type="dxa"/>
          </w:tcPr>
          <w:p w:rsidR="00174E4F" w:rsidRDefault="00174E4F" w:rsidP="00174E4F">
            <w:pPr>
              <w:pStyle w:val="a3"/>
              <w:widowControl w:val="0"/>
              <w:numPr>
                <w:ilvl w:val="0"/>
                <w:numId w:val="69"/>
              </w:numPr>
              <w:suppressAutoHyphens/>
              <w:snapToGrid w:val="0"/>
              <w:spacing w:after="0" w:line="240" w:lineRule="auto"/>
              <w:ind w:left="318"/>
              <w:rPr>
                <w:szCs w:val="28"/>
              </w:rPr>
            </w:pPr>
            <w:r w:rsidRPr="00460A7C">
              <w:rPr>
                <w:szCs w:val="28"/>
              </w:rPr>
              <w:t>Организованная образовательная деяте</w:t>
            </w:r>
            <w:r>
              <w:rPr>
                <w:szCs w:val="28"/>
              </w:rPr>
              <w:t>льность по физической культуре,</w:t>
            </w:r>
          </w:p>
          <w:p w:rsidR="00174E4F" w:rsidRDefault="00174E4F" w:rsidP="00174E4F">
            <w:pPr>
              <w:pStyle w:val="a3"/>
              <w:widowControl w:val="0"/>
              <w:numPr>
                <w:ilvl w:val="0"/>
                <w:numId w:val="69"/>
              </w:numPr>
              <w:suppressAutoHyphens/>
              <w:snapToGrid w:val="0"/>
              <w:spacing w:after="0" w:line="240" w:lineRule="auto"/>
              <w:ind w:left="318"/>
              <w:rPr>
                <w:szCs w:val="28"/>
              </w:rPr>
            </w:pPr>
            <w:r>
              <w:rPr>
                <w:szCs w:val="28"/>
              </w:rPr>
              <w:t>спортивные игры,</w:t>
            </w:r>
          </w:p>
          <w:p w:rsidR="00174E4F" w:rsidRPr="007E7937" w:rsidRDefault="00174E4F" w:rsidP="00174E4F">
            <w:pPr>
              <w:pStyle w:val="a3"/>
              <w:widowControl w:val="0"/>
              <w:numPr>
                <w:ilvl w:val="0"/>
                <w:numId w:val="69"/>
              </w:numPr>
              <w:suppressAutoHyphens/>
              <w:snapToGrid w:val="0"/>
              <w:spacing w:after="360" w:line="240" w:lineRule="auto"/>
              <w:ind w:left="318"/>
              <w:rPr>
                <w:szCs w:val="28"/>
              </w:rPr>
            </w:pPr>
            <w:proofErr w:type="spellStart"/>
            <w:r w:rsidRPr="00460A7C">
              <w:rPr>
                <w:szCs w:val="28"/>
              </w:rPr>
              <w:t>досуговые</w:t>
            </w:r>
            <w:proofErr w:type="spellEnd"/>
            <w:r w:rsidRPr="00460A7C">
              <w:rPr>
                <w:szCs w:val="28"/>
              </w:rPr>
              <w:t xml:space="preserve"> мероприятия, праздники</w:t>
            </w:r>
          </w:p>
        </w:tc>
        <w:tc>
          <w:tcPr>
            <w:tcW w:w="3793" w:type="dxa"/>
          </w:tcPr>
          <w:p w:rsidR="00174E4F" w:rsidRPr="00460A7C" w:rsidRDefault="00174E4F" w:rsidP="00174E4F">
            <w:pPr>
              <w:pStyle w:val="a3"/>
              <w:widowControl w:val="0"/>
              <w:numPr>
                <w:ilvl w:val="0"/>
                <w:numId w:val="68"/>
              </w:numPr>
              <w:suppressAutoHyphens/>
              <w:snapToGrid w:val="0"/>
              <w:spacing w:after="0" w:line="240" w:lineRule="auto"/>
              <w:ind w:left="317"/>
              <w:rPr>
                <w:szCs w:val="28"/>
              </w:rPr>
            </w:pPr>
            <w:r w:rsidRPr="00460A7C">
              <w:rPr>
                <w:szCs w:val="28"/>
              </w:rPr>
              <w:t>Спортивное оборудование</w:t>
            </w:r>
          </w:p>
          <w:p w:rsidR="00174E4F" w:rsidRPr="00460A7C" w:rsidRDefault="00174E4F" w:rsidP="00174E4F">
            <w:pPr>
              <w:pStyle w:val="a3"/>
              <w:widowControl w:val="0"/>
              <w:numPr>
                <w:ilvl w:val="0"/>
                <w:numId w:val="68"/>
              </w:numPr>
              <w:suppressAutoHyphens/>
              <w:spacing w:after="0" w:line="240" w:lineRule="auto"/>
              <w:ind w:left="317"/>
              <w:rPr>
                <w:szCs w:val="28"/>
              </w:rPr>
            </w:pPr>
            <w:r w:rsidRPr="00460A7C">
              <w:rPr>
                <w:szCs w:val="28"/>
              </w:rPr>
              <w:t>Оборудование для спортивных игр</w:t>
            </w:r>
          </w:p>
        </w:tc>
      </w:tr>
    </w:tbl>
    <w:p w:rsidR="00174E4F" w:rsidRPr="007B21E9" w:rsidRDefault="00174E4F" w:rsidP="00174E4F">
      <w:pPr>
        <w:autoSpaceDE w:val="0"/>
        <w:autoSpaceDN w:val="0"/>
        <w:adjustRightInd w:val="0"/>
        <w:spacing w:after="120" w:line="240" w:lineRule="auto"/>
        <w:jc w:val="center"/>
        <w:rPr>
          <w:rFonts w:ascii="Times New Roman" w:eastAsia="TimesNewRomanPSMT" w:hAnsi="Times New Roman" w:cs="Times New Roman"/>
          <w:sz w:val="28"/>
          <w:szCs w:val="28"/>
        </w:rPr>
      </w:pPr>
      <w:r w:rsidRPr="009C0901">
        <w:rPr>
          <w:rFonts w:ascii="Times New Roman" w:eastAsia="TimesNewRomanPSMT" w:hAnsi="Times New Roman" w:cs="Times New Roman"/>
          <w:b/>
          <w:sz w:val="28"/>
          <w:szCs w:val="28"/>
        </w:rPr>
        <w:t>Содержание развивающей предметно-пространственной среды в соответствии с</w:t>
      </w:r>
      <w:r>
        <w:rPr>
          <w:rFonts w:ascii="Times New Roman" w:eastAsia="TimesNewRomanPSMT" w:hAnsi="Times New Roman" w:cs="Times New Roman"/>
          <w:b/>
          <w:sz w:val="28"/>
          <w:szCs w:val="28"/>
        </w:rPr>
        <w:t xml:space="preserve"> </w:t>
      </w:r>
      <w:r w:rsidRPr="009C0901">
        <w:rPr>
          <w:rFonts w:ascii="Times New Roman" w:eastAsia="TimesNewRomanPSMT" w:hAnsi="Times New Roman" w:cs="Times New Roman"/>
          <w:b/>
          <w:sz w:val="28"/>
          <w:szCs w:val="28"/>
        </w:rPr>
        <w:t>образовательными областями</w:t>
      </w:r>
    </w:p>
    <w:p w:rsidR="00174E4F" w:rsidRPr="002079A8" w:rsidRDefault="00174E4F" w:rsidP="00174E4F">
      <w:pPr>
        <w:autoSpaceDE w:val="0"/>
        <w:autoSpaceDN w:val="0"/>
        <w:adjustRightInd w:val="0"/>
        <w:spacing w:after="0"/>
        <w:ind w:left="567"/>
        <w:rPr>
          <w:rFonts w:ascii="Times New Roman" w:eastAsia="TimesNewRomanPSMT" w:hAnsi="Times New Roman" w:cs="Times New Roman"/>
          <w:b/>
          <w:i/>
          <w:sz w:val="32"/>
          <w:szCs w:val="32"/>
        </w:rPr>
      </w:pPr>
      <w:r w:rsidRPr="002079A8">
        <w:rPr>
          <w:rFonts w:ascii="Times New Roman" w:eastAsia="TimesNewRomanPSMT" w:hAnsi="Times New Roman" w:cs="Times New Roman"/>
          <w:b/>
          <w:i/>
          <w:sz w:val="32"/>
          <w:szCs w:val="32"/>
        </w:rPr>
        <w:t>Физическое развитие</w:t>
      </w:r>
    </w:p>
    <w:p w:rsidR="00174E4F" w:rsidRPr="003C441E" w:rsidRDefault="00174E4F" w:rsidP="00174E4F">
      <w:pPr>
        <w:widowControl w:val="0"/>
        <w:suppressAutoHyphens/>
        <w:snapToGrid w:val="0"/>
        <w:spacing w:line="240" w:lineRule="auto"/>
        <w:jc w:val="both"/>
        <w:rPr>
          <w:rFonts w:ascii="Times New Roman" w:eastAsia="Batang" w:hAnsi="Times New Roman" w:cs="Times New Roman"/>
          <w:color w:val="000000"/>
          <w:sz w:val="28"/>
          <w:szCs w:val="28"/>
          <w:lang w:eastAsia="ko-KR"/>
        </w:rPr>
      </w:pPr>
      <w:r w:rsidRPr="00AB1EFA">
        <w:rPr>
          <w:rFonts w:ascii="Times New Roman" w:eastAsia="Batang" w:hAnsi="Times New Roman" w:cs="Times New Roman"/>
          <w:b/>
          <w:color w:val="000000"/>
          <w:sz w:val="28"/>
          <w:szCs w:val="28"/>
          <w:lang w:eastAsia="ko-KR"/>
        </w:rPr>
        <w:t>Микроцентр «Физкультурный  уголок</w:t>
      </w:r>
      <w:r w:rsidRPr="004E5B45">
        <w:rPr>
          <w:rFonts w:ascii="Times New Roman" w:eastAsia="Batang" w:hAnsi="Times New Roman" w:cs="Times New Roman"/>
          <w:b/>
          <w:color w:val="000000"/>
          <w:sz w:val="28"/>
          <w:szCs w:val="28"/>
          <w:lang w:eastAsia="ko-KR"/>
        </w:rPr>
        <w:t xml:space="preserve">»: </w:t>
      </w:r>
      <w:r w:rsidRPr="004E5B45">
        <w:rPr>
          <w:rFonts w:ascii="Times New Roman" w:eastAsia="Batang" w:hAnsi="Times New Roman" w:cs="Times New Roman"/>
          <w:color w:val="000000"/>
          <w:sz w:val="28"/>
          <w:szCs w:val="28"/>
          <w:lang w:eastAsia="ko-KR"/>
        </w:rPr>
        <w:t>оборудование  для ходьбы, бега, равновесия, для прыжков, катания, бросания, ловли,  ползания и лазания</w:t>
      </w:r>
      <w:proofErr w:type="gramStart"/>
      <w:r w:rsidRPr="004E5B45">
        <w:rPr>
          <w:rFonts w:ascii="Times New Roman" w:eastAsia="Batang" w:hAnsi="Times New Roman" w:cs="Times New Roman"/>
          <w:color w:val="000000"/>
          <w:sz w:val="28"/>
          <w:szCs w:val="28"/>
          <w:lang w:eastAsia="ko-KR"/>
        </w:rPr>
        <w:t xml:space="preserve"> ,</w:t>
      </w:r>
      <w:proofErr w:type="gramEnd"/>
      <w:r w:rsidRPr="004E5B45">
        <w:rPr>
          <w:rFonts w:ascii="Times New Roman" w:eastAsia="Batang" w:hAnsi="Times New Roman" w:cs="Times New Roman"/>
          <w:color w:val="000000"/>
          <w:sz w:val="28"/>
          <w:szCs w:val="28"/>
          <w:lang w:eastAsia="ko-KR"/>
        </w:rPr>
        <w:t xml:space="preserve"> атрибуты  к  подвижным  и спортивным  играм, нетрадиционное физкультурное оборудование.</w:t>
      </w:r>
    </w:p>
    <w:p w:rsidR="00174E4F" w:rsidRPr="002079A8" w:rsidRDefault="00174E4F" w:rsidP="00174E4F">
      <w:pPr>
        <w:spacing w:after="0" w:line="240" w:lineRule="auto"/>
        <w:ind w:firstLine="708"/>
        <w:rPr>
          <w:rFonts w:ascii="Times New Roman" w:hAnsi="Times New Roman"/>
          <w:b/>
          <w:i/>
          <w:sz w:val="32"/>
          <w:szCs w:val="32"/>
        </w:rPr>
      </w:pPr>
      <w:r w:rsidRPr="002079A8">
        <w:rPr>
          <w:rFonts w:ascii="Times New Roman" w:hAnsi="Times New Roman"/>
          <w:b/>
          <w:i/>
          <w:sz w:val="32"/>
          <w:szCs w:val="32"/>
        </w:rPr>
        <w:t>Познавательное развитие</w:t>
      </w:r>
    </w:p>
    <w:p w:rsidR="00174E4F" w:rsidRPr="00BF06EE" w:rsidRDefault="00174E4F" w:rsidP="00174E4F">
      <w:pPr>
        <w:autoSpaceDE w:val="0"/>
        <w:autoSpaceDN w:val="0"/>
        <w:adjustRightInd w:val="0"/>
        <w:spacing w:after="0" w:line="240" w:lineRule="auto"/>
        <w:jc w:val="both"/>
        <w:rPr>
          <w:rFonts w:ascii="Times New Roman" w:eastAsia="TimesNewRomanPSMT" w:hAnsi="Times New Roman" w:cs="Times New Roman"/>
          <w:sz w:val="28"/>
          <w:szCs w:val="28"/>
        </w:rPr>
      </w:pPr>
      <w:r w:rsidRPr="00A57006">
        <w:rPr>
          <w:rFonts w:ascii="Times New Roman" w:hAnsi="Times New Roman"/>
          <w:b/>
          <w:sz w:val="28"/>
          <w:szCs w:val="28"/>
        </w:rPr>
        <w:t>Микроцентр</w:t>
      </w:r>
      <w:r>
        <w:rPr>
          <w:rFonts w:ascii="Times New Roman" w:hAnsi="Times New Roman"/>
          <w:b/>
          <w:sz w:val="28"/>
          <w:szCs w:val="28"/>
        </w:rPr>
        <w:t xml:space="preserve"> «Занимательная математика»: </w:t>
      </w:r>
      <w:r w:rsidRPr="007B21E9">
        <w:rPr>
          <w:rFonts w:ascii="Times New Roman" w:eastAsia="TimesNewRomanPSMT" w:hAnsi="Times New Roman" w:cs="Times New Roman"/>
          <w:sz w:val="28"/>
          <w:szCs w:val="28"/>
        </w:rPr>
        <w:t>дидактические игры, счетный материал, часы,</w:t>
      </w:r>
      <w:r>
        <w:rPr>
          <w:rFonts w:ascii="Times New Roman" w:eastAsia="TimesNewRomanPSMT" w:hAnsi="Times New Roman" w:cs="Times New Roman"/>
          <w:sz w:val="28"/>
          <w:szCs w:val="28"/>
        </w:rPr>
        <w:t xml:space="preserve"> </w:t>
      </w:r>
      <w:r w:rsidRPr="007B21E9">
        <w:rPr>
          <w:rFonts w:ascii="Times New Roman" w:eastAsia="TimesNewRomanPSMT" w:hAnsi="Times New Roman" w:cs="Times New Roman"/>
          <w:sz w:val="28"/>
          <w:szCs w:val="28"/>
        </w:rPr>
        <w:t>материалы на развитие мелкой моторики рук</w:t>
      </w:r>
      <w:r>
        <w:rPr>
          <w:rFonts w:ascii="Times New Roman" w:eastAsia="TimesNewRomanPSMT" w:hAnsi="Times New Roman" w:cs="Times New Roman"/>
          <w:sz w:val="28"/>
          <w:szCs w:val="28"/>
        </w:rPr>
        <w:t xml:space="preserve">, </w:t>
      </w:r>
      <w:r w:rsidRPr="00BF06EE">
        <w:rPr>
          <w:rFonts w:ascii="Times New Roman" w:eastAsia="TimesNewRomanPSMT" w:hAnsi="Times New Roman" w:cs="Times New Roman"/>
          <w:sz w:val="28"/>
          <w:szCs w:val="28"/>
        </w:rPr>
        <w:t>н</w:t>
      </w:r>
      <w:r w:rsidRPr="00BF06EE">
        <w:rPr>
          <w:rFonts w:ascii="Times New Roman" w:eastAsia="Batang" w:hAnsi="Times New Roman" w:cs="Times New Roman"/>
          <w:color w:val="000000"/>
          <w:sz w:val="28"/>
          <w:szCs w:val="28"/>
          <w:lang w:eastAsia="ko-KR"/>
        </w:rPr>
        <w:t>астольно-печатные  игры</w:t>
      </w:r>
      <w:r>
        <w:rPr>
          <w:rFonts w:ascii="Times New Roman" w:eastAsia="Batang" w:hAnsi="Times New Roman" w:cs="Times New Roman"/>
          <w:color w:val="000000"/>
          <w:sz w:val="28"/>
          <w:szCs w:val="28"/>
          <w:lang w:eastAsia="ko-KR"/>
        </w:rPr>
        <w:t>.</w:t>
      </w:r>
    </w:p>
    <w:p w:rsidR="00174E4F" w:rsidRPr="00BF06EE" w:rsidRDefault="00174E4F" w:rsidP="00174E4F">
      <w:pPr>
        <w:widowControl w:val="0"/>
        <w:shd w:val="clear" w:color="auto" w:fill="FFFFFF"/>
        <w:suppressAutoHyphens/>
        <w:autoSpaceDE w:val="0"/>
        <w:snapToGrid w:val="0"/>
        <w:spacing w:after="0" w:line="240" w:lineRule="auto"/>
        <w:jc w:val="both"/>
        <w:rPr>
          <w:rFonts w:ascii="Times New Roman" w:eastAsia="Batang" w:hAnsi="Times New Roman" w:cs="Times New Roman"/>
          <w:color w:val="000000"/>
          <w:sz w:val="28"/>
          <w:szCs w:val="28"/>
          <w:lang w:eastAsia="ko-KR"/>
        </w:rPr>
      </w:pPr>
      <w:r w:rsidRPr="00BF06EE">
        <w:rPr>
          <w:rFonts w:ascii="Times New Roman" w:eastAsia="Batang" w:hAnsi="Times New Roman" w:cs="Times New Roman"/>
          <w:b/>
          <w:color w:val="000000"/>
          <w:sz w:val="28"/>
          <w:szCs w:val="28"/>
          <w:lang w:eastAsia="ko-KR"/>
        </w:rPr>
        <w:t>Микроцентр «Науки:</w:t>
      </w:r>
      <w:r w:rsidRPr="00BF06EE">
        <w:rPr>
          <w:rFonts w:ascii="Times New Roman" w:eastAsia="Batang" w:hAnsi="Times New Roman" w:cs="Times New Roman"/>
          <w:color w:val="000000"/>
          <w:sz w:val="28"/>
          <w:szCs w:val="28"/>
          <w:lang w:eastAsia="ko-KR"/>
        </w:rPr>
        <w:t xml:space="preserve"> календарь природы, комнатные растения в соответствии с возрастными рекомендациями, сезонный материал, паспорта растений, стенд  со  сменяющимся  материалом  на  экологическую  тематику, макеты,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 литература   природоведческого  содержания, набор картинок, альбомы.</w:t>
      </w:r>
    </w:p>
    <w:p w:rsidR="00174E4F" w:rsidRPr="00BF06EE" w:rsidRDefault="00174E4F" w:rsidP="00174E4F">
      <w:pPr>
        <w:widowControl w:val="0"/>
        <w:suppressAutoHyphens/>
        <w:spacing w:after="0" w:line="240" w:lineRule="auto"/>
        <w:jc w:val="both"/>
        <w:rPr>
          <w:rFonts w:ascii="Times New Roman" w:eastAsia="Batang" w:hAnsi="Times New Roman" w:cs="Times New Roman"/>
          <w:color w:val="000000"/>
          <w:sz w:val="28"/>
          <w:szCs w:val="28"/>
          <w:lang w:eastAsia="ko-KR"/>
        </w:rPr>
      </w:pPr>
      <w:proofErr w:type="gramStart"/>
      <w:r w:rsidRPr="00BF06EE">
        <w:rPr>
          <w:rFonts w:ascii="Times New Roman" w:eastAsia="Batang" w:hAnsi="Times New Roman" w:cs="Times New Roman"/>
          <w:b/>
          <w:color w:val="000000"/>
          <w:sz w:val="28"/>
          <w:szCs w:val="28"/>
          <w:lang w:eastAsia="ko-KR"/>
        </w:rPr>
        <w:t>Микроцентр «Строительная  мастерская»:</w:t>
      </w:r>
      <w:r w:rsidRPr="00BF06EE">
        <w:rPr>
          <w:rFonts w:ascii="Times New Roman" w:eastAsia="Batang" w:hAnsi="Times New Roman" w:cs="Times New Roman"/>
          <w:color w:val="000000"/>
          <w:sz w:val="28"/>
          <w:szCs w:val="28"/>
          <w:lang w:eastAsia="ko-KR"/>
        </w:rPr>
        <w:t xml:space="preserve"> напольный и настольный  строительный  материал; пластмассовые конструкторы (младший возраст- с крупными деталями);  транспортные  игрушки; схемы, иллюстрации  отдельных  построек (мосты, дома, корабли, самолёт и  др.);</w:t>
      </w:r>
      <w:r>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конструкторы с металлическими деталями (старший возраст); схемы и модели для всех видов конструкторов  (старший возраст).</w:t>
      </w:r>
      <w:proofErr w:type="gramEnd"/>
    </w:p>
    <w:p w:rsidR="00174E4F" w:rsidRPr="00BF06EE" w:rsidRDefault="00174E4F" w:rsidP="00174E4F">
      <w:pPr>
        <w:spacing w:after="0" w:line="240" w:lineRule="auto"/>
        <w:jc w:val="both"/>
        <w:rPr>
          <w:rFonts w:ascii="Times New Roman" w:eastAsia="Batang" w:hAnsi="Times New Roman" w:cs="Times New Roman"/>
          <w:b/>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«Краеведческий уголок»:  </w:t>
      </w:r>
      <w:r w:rsidRPr="00BF06EE">
        <w:rPr>
          <w:rFonts w:ascii="Times New Roman" w:eastAsia="Batang" w:hAnsi="Times New Roman" w:cs="Times New Roman"/>
          <w:color w:val="000000"/>
          <w:sz w:val="28"/>
          <w:szCs w:val="28"/>
          <w:lang w:eastAsia="ko-KR"/>
        </w:rPr>
        <w:t>наглядный материала: альбомы, картины, фотоиллюстрации и др.</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народн</w:t>
      </w:r>
      <w:proofErr w:type="gramStart"/>
      <w:r w:rsidRPr="00BF06EE">
        <w:rPr>
          <w:rFonts w:ascii="Times New Roman" w:eastAsia="Batang" w:hAnsi="Times New Roman" w:cs="Times New Roman"/>
          <w:color w:val="000000"/>
          <w:sz w:val="28"/>
          <w:szCs w:val="28"/>
          <w:lang w:eastAsia="ko-KR"/>
        </w:rPr>
        <w:t>о-</w:t>
      </w:r>
      <w:proofErr w:type="gramEnd"/>
      <w:r w:rsidRPr="00BF06EE">
        <w:rPr>
          <w:rFonts w:ascii="Times New Roman" w:eastAsia="Batang" w:hAnsi="Times New Roman" w:cs="Times New Roman"/>
          <w:color w:val="000000"/>
          <w:sz w:val="28"/>
          <w:szCs w:val="28"/>
          <w:lang w:eastAsia="ko-KR"/>
        </w:rPr>
        <w:t xml:space="preserve"> прикладного искусства России и Дагестана</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русского  и дагестанского быта</w:t>
      </w:r>
      <w:r w:rsidRPr="00BF06EE">
        <w:rPr>
          <w:rFonts w:ascii="Times New Roman" w:eastAsia="Batang" w:hAnsi="Times New Roman" w:cs="Times New Roman"/>
          <w:b/>
          <w:color w:val="000000"/>
          <w:sz w:val="28"/>
          <w:szCs w:val="28"/>
          <w:lang w:eastAsia="ko-KR"/>
        </w:rPr>
        <w:t>, г</w:t>
      </w:r>
      <w:r w:rsidRPr="00BF06EE">
        <w:rPr>
          <w:rFonts w:ascii="Times New Roman" w:eastAsia="Batang" w:hAnsi="Times New Roman" w:cs="Times New Roman"/>
          <w:color w:val="000000"/>
          <w:sz w:val="28"/>
          <w:szCs w:val="28"/>
          <w:lang w:eastAsia="ko-KR"/>
        </w:rPr>
        <w:t>осударственная российская и  дагестанская символика (старший возраст),</w:t>
      </w:r>
      <w:r w:rsidRPr="00BF06EE">
        <w:rPr>
          <w:rFonts w:ascii="Times New Roman" w:eastAsia="Batang" w:hAnsi="Times New Roman" w:cs="Times New Roman"/>
          <w:b/>
          <w:color w:val="000000"/>
          <w:sz w:val="28"/>
          <w:szCs w:val="28"/>
          <w:lang w:eastAsia="ko-KR"/>
        </w:rPr>
        <w:t xml:space="preserve"> о</w:t>
      </w:r>
      <w:r w:rsidRPr="00BF06EE">
        <w:rPr>
          <w:rFonts w:ascii="Times New Roman" w:eastAsia="Batang" w:hAnsi="Times New Roman" w:cs="Times New Roman"/>
          <w:color w:val="000000"/>
          <w:sz w:val="28"/>
          <w:szCs w:val="28"/>
          <w:lang w:eastAsia="ko-KR"/>
        </w:rPr>
        <w:t>бразцы  дагестанских костюмов.</w:t>
      </w:r>
    </w:p>
    <w:p w:rsidR="00174E4F" w:rsidRDefault="00174E4F" w:rsidP="00174E4F">
      <w:pPr>
        <w:spacing w:after="0" w:line="240" w:lineRule="auto"/>
        <w:ind w:firstLine="708"/>
        <w:rPr>
          <w:rFonts w:ascii="Times New Roman" w:hAnsi="Times New Roman"/>
          <w:b/>
          <w:i/>
          <w:sz w:val="28"/>
          <w:szCs w:val="28"/>
        </w:rPr>
      </w:pPr>
    </w:p>
    <w:p w:rsidR="00174E4F" w:rsidRPr="002079A8" w:rsidRDefault="00174E4F" w:rsidP="00174E4F">
      <w:pPr>
        <w:spacing w:after="0" w:line="240" w:lineRule="auto"/>
        <w:ind w:firstLine="708"/>
        <w:rPr>
          <w:rFonts w:ascii="Times New Roman" w:hAnsi="Times New Roman"/>
          <w:b/>
          <w:i/>
          <w:sz w:val="32"/>
          <w:szCs w:val="32"/>
        </w:rPr>
      </w:pPr>
      <w:r w:rsidRPr="002079A8">
        <w:rPr>
          <w:rFonts w:ascii="Times New Roman" w:hAnsi="Times New Roman"/>
          <w:b/>
          <w:i/>
          <w:sz w:val="32"/>
          <w:szCs w:val="32"/>
        </w:rPr>
        <w:lastRenderedPageBreak/>
        <w:t>Речевое развитие</w:t>
      </w:r>
    </w:p>
    <w:p w:rsidR="00174E4F" w:rsidRPr="00BF06EE" w:rsidRDefault="00174E4F" w:rsidP="00174E4F">
      <w:pPr>
        <w:widowControl w:val="0"/>
        <w:suppressAutoHyphens/>
        <w:autoSpaceDE w:val="0"/>
        <w:snapToGrid w:val="0"/>
        <w:spacing w:line="240" w:lineRule="auto"/>
        <w:jc w:val="both"/>
        <w:rPr>
          <w:rFonts w:ascii="Times New Roman" w:eastAsia="Batang" w:hAnsi="Times New Roman" w:cs="Times New Roman"/>
          <w:bCs/>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«Книжный  уголок»: </w:t>
      </w:r>
      <w:r w:rsidRPr="00BF06EE">
        <w:rPr>
          <w:rFonts w:ascii="Times New Roman" w:eastAsia="Batang" w:hAnsi="Times New Roman" w:cs="Times New Roman"/>
          <w:bCs/>
          <w:color w:val="000000"/>
          <w:sz w:val="28"/>
          <w:szCs w:val="28"/>
          <w:lang w:eastAsia="ko-KR"/>
        </w:rPr>
        <w:t>детская   художественная  литература в соответствии с возрастом детей, и</w:t>
      </w:r>
      <w:r w:rsidRPr="00BF06EE">
        <w:rPr>
          <w:rFonts w:ascii="Times New Roman" w:eastAsia="Batang" w:hAnsi="Times New Roman" w:cs="Times New Roman"/>
          <w:color w:val="000000"/>
          <w:sz w:val="28"/>
          <w:szCs w:val="28"/>
          <w:lang w:eastAsia="ko-KR"/>
        </w:rPr>
        <w:t>ллюстрации по темам  образовательной деятельности по ознакомлению с окружающим миром и ознакомлению с художественной литературой</w:t>
      </w:r>
      <w:r w:rsidRPr="00BF06EE">
        <w:rPr>
          <w:rFonts w:ascii="Times New Roman" w:eastAsia="Batang" w:hAnsi="Times New Roman" w:cs="Times New Roman"/>
          <w:bCs/>
          <w:color w:val="000000"/>
          <w:sz w:val="28"/>
          <w:szCs w:val="28"/>
          <w:lang w:eastAsia="ko-KR"/>
        </w:rPr>
        <w:t>, м</w:t>
      </w:r>
      <w:r w:rsidRPr="00BF06EE">
        <w:rPr>
          <w:rFonts w:ascii="Times New Roman" w:eastAsia="Batang" w:hAnsi="Times New Roman" w:cs="Times New Roman"/>
          <w:color w:val="000000"/>
          <w:sz w:val="28"/>
          <w:szCs w:val="28"/>
          <w:lang w:eastAsia="ko-KR"/>
        </w:rPr>
        <w:t>атериалы о художниках – иллюстраторах</w:t>
      </w:r>
      <w:r w:rsidRPr="00BF06EE">
        <w:rPr>
          <w:rFonts w:ascii="Times New Roman" w:eastAsia="Batang" w:hAnsi="Times New Roman" w:cs="Times New Roman"/>
          <w:bCs/>
          <w:color w:val="000000"/>
          <w:sz w:val="28"/>
          <w:szCs w:val="28"/>
          <w:lang w:eastAsia="ko-KR"/>
        </w:rPr>
        <w:t>, п</w:t>
      </w:r>
      <w:r w:rsidRPr="00BF06EE">
        <w:rPr>
          <w:rFonts w:ascii="Times New Roman" w:eastAsia="Batang" w:hAnsi="Times New Roman" w:cs="Times New Roman"/>
          <w:color w:val="000000"/>
          <w:sz w:val="28"/>
          <w:szCs w:val="28"/>
          <w:lang w:eastAsia="ko-KR"/>
        </w:rPr>
        <w:t>ортреты поэтов, писателей (старший возраст)</w:t>
      </w:r>
      <w:r w:rsidRPr="00BF06EE">
        <w:rPr>
          <w:rFonts w:ascii="Times New Roman" w:eastAsia="Batang" w:hAnsi="Times New Roman" w:cs="Times New Roman"/>
          <w:bCs/>
          <w:color w:val="000000"/>
          <w:sz w:val="28"/>
          <w:szCs w:val="28"/>
          <w:lang w:eastAsia="ko-KR"/>
        </w:rPr>
        <w:t>, т</w:t>
      </w:r>
      <w:r w:rsidRPr="00BF06EE">
        <w:rPr>
          <w:rFonts w:ascii="Times New Roman" w:eastAsia="Batang" w:hAnsi="Times New Roman" w:cs="Times New Roman"/>
          <w:color w:val="000000"/>
          <w:sz w:val="28"/>
          <w:szCs w:val="28"/>
          <w:lang w:eastAsia="ko-KR"/>
        </w:rPr>
        <w:t>ематические выставки.</w:t>
      </w:r>
    </w:p>
    <w:p w:rsidR="00174E4F" w:rsidRPr="002079A8" w:rsidRDefault="00174E4F" w:rsidP="00174E4F">
      <w:pPr>
        <w:widowControl w:val="0"/>
        <w:suppressAutoHyphens/>
        <w:snapToGrid w:val="0"/>
        <w:spacing w:after="0" w:line="240" w:lineRule="auto"/>
        <w:ind w:firstLine="708"/>
        <w:jc w:val="both"/>
        <w:rPr>
          <w:rFonts w:ascii="Times New Roman" w:eastAsia="Batang" w:hAnsi="Times New Roman" w:cs="Times New Roman"/>
          <w:b/>
          <w:i/>
          <w:color w:val="000000"/>
          <w:sz w:val="32"/>
          <w:szCs w:val="32"/>
          <w:lang w:eastAsia="ko-KR"/>
        </w:rPr>
      </w:pPr>
      <w:r w:rsidRPr="002079A8">
        <w:rPr>
          <w:rFonts w:ascii="Times New Roman" w:eastAsia="Batang" w:hAnsi="Times New Roman" w:cs="Times New Roman"/>
          <w:b/>
          <w:i/>
          <w:color w:val="000000"/>
          <w:sz w:val="32"/>
          <w:szCs w:val="32"/>
          <w:lang w:eastAsia="ko-KR"/>
        </w:rPr>
        <w:t>Художественно-эстетическое развитие</w:t>
      </w:r>
    </w:p>
    <w:p w:rsidR="00174E4F" w:rsidRPr="00BF06EE" w:rsidRDefault="00174E4F" w:rsidP="00174E4F">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proofErr w:type="gramStart"/>
      <w:r w:rsidRPr="00005EA7">
        <w:rPr>
          <w:rFonts w:ascii="Times New Roman" w:eastAsia="Batang" w:hAnsi="Times New Roman" w:cs="Times New Roman"/>
          <w:b/>
          <w:color w:val="000000"/>
          <w:sz w:val="28"/>
          <w:szCs w:val="28"/>
          <w:lang w:eastAsia="ko-KR"/>
        </w:rPr>
        <w:t xml:space="preserve">Микроцентр «Творческая  мастерская»: </w:t>
      </w:r>
      <w:r w:rsidRPr="00005EA7">
        <w:rPr>
          <w:rFonts w:ascii="Times New Roman" w:eastAsia="Batang" w:hAnsi="Times New Roman" w:cs="Times New Roman"/>
          <w:color w:val="000000"/>
          <w:sz w:val="28"/>
          <w:szCs w:val="28"/>
          <w:lang w:eastAsia="ko-KR"/>
        </w:rPr>
        <w:t>- бумага разного формата, разной формы, разного тона</w:t>
      </w:r>
      <w:r>
        <w:rPr>
          <w:rFonts w:ascii="Times New Roman" w:eastAsia="Batang" w:hAnsi="Times New Roman" w:cs="Times New Roman"/>
          <w:color w:val="000000"/>
          <w:sz w:val="28"/>
          <w:szCs w:val="28"/>
          <w:lang w:eastAsia="ko-KR"/>
        </w:rPr>
        <w:t xml:space="preserve">; </w:t>
      </w:r>
      <w:r w:rsidRPr="00005EA7">
        <w:rPr>
          <w:rFonts w:ascii="Times New Roman" w:eastAsia="Batang" w:hAnsi="Times New Roman" w:cs="Times New Roman"/>
          <w:color w:val="000000"/>
          <w:sz w:val="28"/>
          <w:szCs w:val="28"/>
          <w:lang w:eastAsia="ko-KR"/>
        </w:rPr>
        <w:t>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 альбомы – раскраски; предметы народно – прикладного искусства.</w:t>
      </w:r>
      <w:proofErr w:type="gramEnd"/>
    </w:p>
    <w:p w:rsidR="00174E4F" w:rsidRPr="00005EA7" w:rsidRDefault="00174E4F" w:rsidP="00174E4F">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proofErr w:type="gramStart"/>
      <w:r w:rsidRPr="00005EA7">
        <w:rPr>
          <w:rFonts w:ascii="Times New Roman" w:eastAsia="Batang" w:hAnsi="Times New Roman" w:cs="Times New Roman"/>
          <w:b/>
          <w:color w:val="000000"/>
          <w:sz w:val="28"/>
          <w:szCs w:val="28"/>
          <w:lang w:eastAsia="ko-KR"/>
        </w:rPr>
        <w:t>Микроцентр «Музыкальный  уголок»:</w:t>
      </w:r>
      <w:r w:rsidRPr="00005EA7">
        <w:rPr>
          <w:rFonts w:ascii="Times New Roman" w:eastAsia="Batang" w:hAnsi="Times New Roman" w:cs="Times New Roman"/>
          <w:b/>
          <w:i/>
          <w:color w:val="000000"/>
          <w:sz w:val="28"/>
          <w:szCs w:val="28"/>
          <w:lang w:eastAsia="ko-KR"/>
        </w:rPr>
        <w:t xml:space="preserve"> </w:t>
      </w:r>
      <w:r w:rsidRPr="00005EA7">
        <w:rPr>
          <w:rFonts w:ascii="Times New Roman" w:eastAsia="Batang" w:hAnsi="Times New Roman" w:cs="Times New Roman"/>
          <w:color w:val="000000"/>
          <w:sz w:val="28"/>
          <w:szCs w:val="28"/>
          <w:lang w:eastAsia="ko-KR"/>
        </w:rPr>
        <w:t xml:space="preserve">детские музыкальные инструменты, магнитофон, набор </w:t>
      </w:r>
      <w:proofErr w:type="spellStart"/>
      <w:r w:rsidRPr="00005EA7">
        <w:rPr>
          <w:rFonts w:ascii="Times New Roman" w:eastAsia="Batang" w:hAnsi="Times New Roman" w:cs="Times New Roman"/>
          <w:color w:val="000000"/>
          <w:sz w:val="28"/>
          <w:szCs w:val="28"/>
          <w:lang w:eastAsia="ko-KR"/>
        </w:rPr>
        <w:t>аудиозапией</w:t>
      </w:r>
      <w:proofErr w:type="spellEnd"/>
      <w:r w:rsidRPr="00005EA7">
        <w:rPr>
          <w:rFonts w:ascii="Times New Roman" w:eastAsia="Batang" w:hAnsi="Times New Roman" w:cs="Times New Roman"/>
          <w:color w:val="000000"/>
          <w:sz w:val="28"/>
          <w:szCs w:val="28"/>
          <w:lang w:eastAsia="ko-KR"/>
        </w:rPr>
        <w:t>, музыкальные игрушки (озвученные, не озвученный), игрушки-самоделки, музыкально-дидактические игры и пособия, портреты композиторов (старший возраст).</w:t>
      </w:r>
      <w:proofErr w:type="gramEnd"/>
    </w:p>
    <w:p w:rsidR="00174E4F" w:rsidRPr="00005EA7" w:rsidRDefault="00174E4F" w:rsidP="00174E4F">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 xml:space="preserve">Микроцентр «Театрализованный  уголок»: </w:t>
      </w:r>
      <w:r w:rsidRPr="00005EA7">
        <w:rPr>
          <w:rFonts w:ascii="Times New Roman" w:eastAsia="Batang" w:hAnsi="Times New Roman" w:cs="Times New Roman"/>
          <w:color w:val="000000"/>
          <w:sz w:val="28"/>
          <w:szCs w:val="28"/>
          <w:lang w:eastAsia="ko-KR"/>
        </w:rPr>
        <w:t>ширмы, элементы костюмов, различные виды театров (в соответствии с возрастом),  предметы декорации.</w:t>
      </w:r>
    </w:p>
    <w:p w:rsidR="00174E4F" w:rsidRPr="002079A8" w:rsidRDefault="00174E4F" w:rsidP="00174E4F">
      <w:pPr>
        <w:spacing w:after="0" w:line="240" w:lineRule="auto"/>
        <w:ind w:firstLine="708"/>
        <w:rPr>
          <w:rFonts w:ascii="Times New Roman" w:hAnsi="Times New Roman"/>
          <w:b/>
          <w:i/>
          <w:sz w:val="32"/>
          <w:szCs w:val="32"/>
        </w:rPr>
      </w:pPr>
      <w:r w:rsidRPr="002079A8">
        <w:rPr>
          <w:rFonts w:ascii="Times New Roman" w:hAnsi="Times New Roman"/>
          <w:b/>
          <w:i/>
          <w:sz w:val="32"/>
          <w:szCs w:val="32"/>
        </w:rPr>
        <w:t>Социально-коммуникативное развитие</w:t>
      </w:r>
    </w:p>
    <w:p w:rsidR="00174E4F" w:rsidRPr="006C1395" w:rsidRDefault="00174E4F" w:rsidP="00174E4F">
      <w:pPr>
        <w:widowControl w:val="0"/>
        <w:suppressAutoHyphens/>
        <w:snapToGrid w:val="0"/>
        <w:spacing w:line="240" w:lineRule="auto"/>
        <w:rPr>
          <w:rFonts w:ascii="Times New Roman" w:eastAsia="Batang" w:hAnsi="Times New Roman" w:cs="Times New Roman"/>
          <w:color w:val="000000"/>
          <w:sz w:val="28"/>
          <w:szCs w:val="28"/>
          <w:lang w:eastAsia="ko-KR"/>
        </w:rPr>
      </w:pPr>
      <w:r w:rsidRPr="006C1395">
        <w:rPr>
          <w:rFonts w:ascii="Times New Roman" w:eastAsia="Batang" w:hAnsi="Times New Roman" w:cs="Times New Roman"/>
          <w:b/>
          <w:color w:val="000000"/>
          <w:sz w:val="28"/>
          <w:szCs w:val="28"/>
          <w:lang w:eastAsia="ko-KR"/>
        </w:rPr>
        <w:t>Микроцентр «Уголок  безопасности»:</w:t>
      </w:r>
      <w:r w:rsidRPr="006C1395">
        <w:rPr>
          <w:rFonts w:ascii="Times New Roman" w:eastAsia="Batang" w:hAnsi="Times New Roman" w:cs="Times New Roman"/>
          <w:color w:val="000000"/>
          <w:sz w:val="28"/>
          <w:szCs w:val="28"/>
          <w:lang w:eastAsia="ko-KR"/>
        </w:rPr>
        <w:t xml:space="preserve">  дидактические, настольные  игры  по  профилактике  ДТП, макеты  перекрестков,  дорожные  знаки, машины, литература  о  правилах  дорожного  движения.</w:t>
      </w:r>
    </w:p>
    <w:p w:rsidR="00174E4F" w:rsidRPr="006C1395" w:rsidRDefault="00174E4F" w:rsidP="00174E4F">
      <w:pPr>
        <w:spacing w:after="0" w:line="240" w:lineRule="auto"/>
        <w:rPr>
          <w:rFonts w:ascii="Times New Roman" w:hAnsi="Times New Roman"/>
          <w:b/>
          <w:sz w:val="28"/>
          <w:szCs w:val="28"/>
        </w:rPr>
      </w:pPr>
    </w:p>
    <w:p w:rsidR="00174E4F" w:rsidRPr="007E7937" w:rsidRDefault="00174E4F" w:rsidP="00174E4F">
      <w:pPr>
        <w:spacing w:after="12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174E4F" w:rsidRDefault="00174E4F" w:rsidP="00174E4F">
      <w:pPr>
        <w:spacing w:after="0" w:line="240" w:lineRule="auto"/>
        <w:jc w:val="both"/>
        <w:rPr>
          <w:rFonts w:ascii="Times New Roman" w:hAnsi="Times New Roman"/>
          <w:sz w:val="28"/>
          <w:szCs w:val="28"/>
        </w:rPr>
      </w:pPr>
      <w:r>
        <w:rPr>
          <w:rFonts w:ascii="Times New Roman" w:hAnsi="Times New Roman"/>
          <w:sz w:val="28"/>
          <w:szCs w:val="28"/>
        </w:rPr>
        <w:t>1.</w:t>
      </w:r>
      <w:r w:rsidRPr="00666BBF">
        <w:rPr>
          <w:rFonts w:ascii="Times New Roman" w:hAnsi="Times New Roman"/>
          <w:sz w:val="28"/>
          <w:szCs w:val="28"/>
        </w:rPr>
        <w:t xml:space="preserve"> укомплектованность дошкольной образовательной организации руководящими, педагогическими и иными работниками;</w:t>
      </w:r>
    </w:p>
    <w:p w:rsidR="00174E4F" w:rsidRDefault="00174E4F" w:rsidP="00174E4F">
      <w:pPr>
        <w:spacing w:after="0" w:line="240" w:lineRule="auto"/>
        <w:jc w:val="both"/>
        <w:rPr>
          <w:rFonts w:ascii="Times New Roman" w:hAnsi="Times New Roman"/>
          <w:sz w:val="28"/>
          <w:szCs w:val="28"/>
        </w:rPr>
      </w:pPr>
      <w:r>
        <w:rPr>
          <w:rFonts w:ascii="Times New Roman" w:hAnsi="Times New Roman"/>
          <w:sz w:val="28"/>
          <w:szCs w:val="28"/>
        </w:rPr>
        <w:t>2.</w:t>
      </w:r>
      <w:r w:rsidRPr="00666BBF">
        <w:rPr>
          <w:rFonts w:ascii="Times New Roman" w:hAnsi="Times New Roman"/>
          <w:sz w:val="28"/>
          <w:szCs w:val="28"/>
        </w:rPr>
        <w:t xml:space="preserve"> уровень квалификации руководящих, педа</w:t>
      </w:r>
      <w:r>
        <w:rPr>
          <w:rFonts w:ascii="Times New Roman" w:hAnsi="Times New Roman"/>
          <w:sz w:val="28"/>
          <w:szCs w:val="28"/>
        </w:rPr>
        <w:t>гогических и иных работников ДОУ</w:t>
      </w:r>
      <w:r w:rsidRPr="00666BBF">
        <w:rPr>
          <w:rFonts w:ascii="Times New Roman" w:hAnsi="Times New Roman"/>
          <w:sz w:val="28"/>
          <w:szCs w:val="28"/>
        </w:rPr>
        <w:t>;</w:t>
      </w:r>
    </w:p>
    <w:p w:rsidR="00174E4F" w:rsidRDefault="00174E4F" w:rsidP="00174E4F">
      <w:pPr>
        <w:spacing w:after="120" w:line="240" w:lineRule="auto"/>
        <w:jc w:val="both"/>
        <w:rPr>
          <w:rFonts w:ascii="Times New Roman" w:hAnsi="Times New Roman"/>
          <w:sz w:val="28"/>
          <w:szCs w:val="28"/>
        </w:rPr>
      </w:pPr>
      <w:r>
        <w:rPr>
          <w:rFonts w:ascii="Times New Roman" w:hAnsi="Times New Roman"/>
          <w:sz w:val="28"/>
          <w:szCs w:val="28"/>
        </w:rPr>
        <w:t>3.</w:t>
      </w:r>
      <w:r w:rsidRPr="00666BBF">
        <w:rPr>
          <w:rFonts w:ascii="Times New Roman" w:hAnsi="Times New Roman"/>
          <w:sz w:val="28"/>
          <w:szCs w:val="28"/>
        </w:rPr>
        <w:t xml:space="preserve"> непрерывность профессионального развития и повышения уровня профессиональной компетентнос</w:t>
      </w:r>
      <w:r>
        <w:rPr>
          <w:rFonts w:ascii="Times New Roman" w:hAnsi="Times New Roman"/>
          <w:sz w:val="28"/>
          <w:szCs w:val="28"/>
        </w:rPr>
        <w:t>ти педагогических работников ДОУ</w:t>
      </w:r>
      <w:r w:rsidRPr="00666BBF">
        <w:rPr>
          <w:rFonts w:ascii="Times New Roman" w:hAnsi="Times New Roman"/>
          <w:sz w:val="28"/>
          <w:szCs w:val="28"/>
        </w:rPr>
        <w:t>.</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w:t>
      </w:r>
      <w:r w:rsidRPr="00666BBF">
        <w:rPr>
          <w:rFonts w:ascii="Times New Roman" w:hAnsi="Times New Roman"/>
          <w:sz w:val="28"/>
          <w:szCs w:val="28"/>
        </w:rPr>
        <w:lastRenderedPageBreak/>
        <w:t>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174E4F" w:rsidRPr="00666BBF" w:rsidRDefault="00174E4F" w:rsidP="00174E4F">
      <w:pPr>
        <w:spacing w:after="0" w:line="240" w:lineRule="auto"/>
        <w:ind w:firstLine="360"/>
        <w:jc w:val="both"/>
        <w:rPr>
          <w:rFonts w:ascii="Times New Roman" w:hAnsi="Times New Roman"/>
          <w:sz w:val="28"/>
          <w:szCs w:val="28"/>
        </w:rPr>
      </w:pPr>
      <w:proofErr w:type="gramStart"/>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sidRPr="00666BBF">
        <w:rPr>
          <w:rFonts w:ascii="Times New Roman" w:hAnsi="Times New Roman"/>
          <w:sz w:val="28"/>
          <w:szCs w:val="28"/>
        </w:rPr>
        <w:t xml:space="preserve">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174E4F" w:rsidRPr="00666BBF" w:rsidRDefault="00174E4F" w:rsidP="00174E4F">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174E4F" w:rsidRPr="00666BBF" w:rsidRDefault="00174E4F" w:rsidP="00174E4F">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174E4F" w:rsidRPr="00666BBF" w:rsidRDefault="00174E4F" w:rsidP="00174E4F">
      <w:pPr>
        <w:spacing w:after="0" w:line="240" w:lineRule="auto"/>
        <w:ind w:firstLine="357"/>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174E4F" w:rsidRPr="000D1481"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174E4F" w:rsidRPr="000D1481"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174E4F" w:rsidRPr="000D1481"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174E4F" w:rsidRPr="000D1481"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lastRenderedPageBreak/>
        <w:t>развивать у воспитанников познавательную активность, самостоятельность, инициативу, творческие способности;</w:t>
      </w:r>
    </w:p>
    <w:p w:rsidR="00174E4F" w:rsidRPr="000D1481"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174E4F" w:rsidRPr="000D1481"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174E4F" w:rsidRPr="00666BBF" w:rsidRDefault="00174E4F" w:rsidP="00174E4F">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174E4F" w:rsidRPr="00245B87" w:rsidRDefault="00174E4F" w:rsidP="00174E4F">
      <w:pPr>
        <w:spacing w:after="120" w:line="240" w:lineRule="auto"/>
        <w:ind w:firstLine="357"/>
        <w:jc w:val="both"/>
        <w:rPr>
          <w:rFonts w:ascii="Times New Roman" w:hAnsi="Times New Roman"/>
          <w:sz w:val="28"/>
          <w:szCs w:val="28"/>
        </w:rPr>
      </w:pPr>
      <w:r>
        <w:rPr>
          <w:rFonts w:ascii="Times New Roman" w:hAnsi="Times New Roman"/>
          <w:sz w:val="28"/>
          <w:szCs w:val="28"/>
        </w:rPr>
        <w:t xml:space="preserve">В соответствии с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r w:rsidRPr="00666BBF">
        <w:rPr>
          <w:rFonts w:ascii="Times New Roman" w:hAnsi="Times New Roman"/>
          <w:sz w:val="28"/>
          <w:szCs w:val="28"/>
        </w:rPr>
        <w:t xml:space="preserve"> </w:t>
      </w:r>
      <w:proofErr w:type="gramStart"/>
      <w:r w:rsidRPr="00666BBF">
        <w:rPr>
          <w:rFonts w:ascii="Times New Roman" w:hAnsi="Times New Roman"/>
          <w:sz w:val="28"/>
          <w:szCs w:val="28"/>
        </w:rPr>
        <w:t>деятельность</w:t>
      </w:r>
      <w:proofErr w:type="gramEnd"/>
      <w:r>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174E4F" w:rsidRPr="00666BBF" w:rsidRDefault="00174E4F" w:rsidP="00174E4F">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Профессиональное развитие педагогических работников</w:t>
      </w:r>
    </w:p>
    <w:p w:rsidR="00174E4F" w:rsidRPr="00666BBF" w:rsidRDefault="00174E4F" w:rsidP="00174E4F">
      <w:pPr>
        <w:spacing w:after="0" w:line="240" w:lineRule="auto"/>
        <w:ind w:firstLine="360"/>
        <w:jc w:val="both"/>
        <w:rPr>
          <w:rFonts w:ascii="Times New Roman" w:hAnsi="Times New Roman"/>
          <w:sz w:val="28"/>
          <w:szCs w:val="28"/>
        </w:rPr>
      </w:pPr>
      <w:r>
        <w:rPr>
          <w:rFonts w:ascii="Times New Roman" w:hAnsi="Times New Roman"/>
          <w:sz w:val="28"/>
          <w:szCs w:val="28"/>
        </w:rPr>
        <w:t>Педагогические работники ДОУ</w:t>
      </w:r>
      <w:r w:rsidRPr="00666BBF">
        <w:rPr>
          <w:rFonts w:ascii="Times New Roman" w:hAnsi="Times New Roman"/>
          <w:sz w:val="28"/>
          <w:szCs w:val="28"/>
        </w:rPr>
        <w:t xml:space="preserve"> обязаны:</w:t>
      </w:r>
    </w:p>
    <w:p w:rsidR="00174E4F" w:rsidRPr="00666BBF" w:rsidRDefault="00174E4F" w:rsidP="00174E4F">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174E4F" w:rsidRPr="00666BBF" w:rsidRDefault="00174E4F" w:rsidP="00174E4F">
      <w:pPr>
        <w:spacing w:after="0" w:line="240" w:lineRule="auto"/>
        <w:jc w:val="both"/>
        <w:rPr>
          <w:rFonts w:ascii="Times New Roman" w:hAnsi="Times New Roman"/>
          <w:sz w:val="28"/>
          <w:szCs w:val="28"/>
        </w:rPr>
      </w:pPr>
      <w:r w:rsidRPr="00666BBF">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174E4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rFonts w:ascii="Times New Roman" w:hAnsi="Times New Roman"/>
          <w:sz w:val="28"/>
          <w:szCs w:val="28"/>
        </w:rPr>
        <w:t xml:space="preserve"> </w:t>
      </w:r>
      <w:r w:rsidRPr="00666BBF">
        <w:rPr>
          <w:rFonts w:ascii="Times New Roman" w:hAnsi="Times New Roman"/>
          <w:sz w:val="28"/>
          <w:szCs w:val="28"/>
        </w:rPr>
        <w:t xml:space="preserve">Успешное функционирование информационной образовательной среды обеспечивается не только наличием электронных образовательных </w:t>
      </w:r>
      <w:r w:rsidRPr="00666BBF">
        <w:rPr>
          <w:rFonts w:ascii="Times New Roman" w:hAnsi="Times New Roman"/>
          <w:sz w:val="28"/>
          <w:szCs w:val="28"/>
        </w:rPr>
        <w:lastRenderedPageBreak/>
        <w:t>ресурсов, но и профессиональной компетентностью работников, их использующих.</w:t>
      </w:r>
    </w:p>
    <w:p w:rsidR="00174E4F" w:rsidRPr="00666BBF" w:rsidRDefault="00174E4F" w:rsidP="00174E4F">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w:t>
      </w:r>
      <w:r>
        <w:rPr>
          <w:rFonts w:ascii="Times New Roman" w:hAnsi="Times New Roman"/>
          <w:sz w:val="28"/>
          <w:szCs w:val="28"/>
        </w:rPr>
        <w:t>ы условия для взаимодействия ДОУ</w:t>
      </w:r>
      <w:r w:rsidRPr="00666BBF">
        <w:rPr>
          <w:rFonts w:ascii="Times New Roman" w:hAnsi="Times New Roman"/>
          <w:sz w:val="28"/>
          <w:szCs w:val="28"/>
        </w:rPr>
        <w:t xml:space="preserve">,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w:t>
      </w:r>
      <w:bookmarkStart w:id="0" w:name="_GoBack"/>
      <w:r w:rsidRPr="00666BBF">
        <w:rPr>
          <w:rFonts w:ascii="Times New Roman" w:hAnsi="Times New Roman"/>
          <w:sz w:val="28"/>
          <w:szCs w:val="28"/>
        </w:rPr>
        <w:t>мониторинговых исследований результатов образовательного процесса и эффективности инноваций.</w:t>
      </w:r>
    </w:p>
    <w:p w:rsidR="00174E4F" w:rsidRDefault="00174E4F" w:rsidP="00174E4F">
      <w:pPr>
        <w:autoSpaceDE w:val="0"/>
        <w:autoSpaceDN w:val="0"/>
        <w:adjustRightInd w:val="0"/>
        <w:spacing w:after="0" w:line="240" w:lineRule="auto"/>
        <w:jc w:val="both"/>
        <w:rPr>
          <w:rFonts w:ascii="Times New Roman" w:hAnsi="Times New Roman"/>
          <w:b/>
          <w:bCs/>
          <w:color w:val="000000"/>
          <w:sz w:val="28"/>
          <w:szCs w:val="28"/>
        </w:rPr>
      </w:pPr>
    </w:p>
    <w:p w:rsidR="00174E4F" w:rsidRDefault="00174E4F" w:rsidP="00174E4F">
      <w:pPr>
        <w:autoSpaceDE w:val="0"/>
        <w:autoSpaceDN w:val="0"/>
        <w:adjustRightInd w:val="0"/>
        <w:spacing w:after="0" w:line="240" w:lineRule="auto"/>
        <w:jc w:val="both"/>
        <w:rPr>
          <w:rFonts w:ascii="Times New Roman" w:hAnsi="Times New Roman"/>
          <w:b/>
          <w:bCs/>
          <w:color w:val="000000"/>
          <w:sz w:val="28"/>
          <w:szCs w:val="28"/>
        </w:rPr>
      </w:pPr>
    </w:p>
    <w:p w:rsidR="00174E4F" w:rsidRDefault="00174E4F" w:rsidP="00174E4F">
      <w:pPr>
        <w:autoSpaceDE w:val="0"/>
        <w:autoSpaceDN w:val="0"/>
        <w:adjustRightInd w:val="0"/>
        <w:spacing w:after="0" w:line="240" w:lineRule="auto"/>
        <w:jc w:val="both"/>
        <w:rPr>
          <w:rFonts w:ascii="Times New Roman" w:hAnsi="Times New Roman"/>
          <w:b/>
          <w:bCs/>
          <w:color w:val="000000"/>
          <w:sz w:val="28"/>
          <w:szCs w:val="28"/>
        </w:rPr>
      </w:pPr>
    </w:p>
    <w:p w:rsidR="00174E4F" w:rsidRDefault="00174E4F" w:rsidP="00174E4F">
      <w:pPr>
        <w:autoSpaceDE w:val="0"/>
        <w:autoSpaceDN w:val="0"/>
        <w:adjustRightInd w:val="0"/>
        <w:spacing w:after="0" w:line="240" w:lineRule="auto"/>
        <w:jc w:val="both"/>
        <w:rPr>
          <w:rFonts w:ascii="Times New Roman" w:hAnsi="Times New Roman"/>
          <w:b/>
          <w:bCs/>
          <w:color w:val="000000"/>
          <w:sz w:val="28"/>
          <w:szCs w:val="28"/>
        </w:rPr>
      </w:pPr>
    </w:p>
    <w:p w:rsidR="00174E4F" w:rsidRDefault="00174E4F" w:rsidP="00174E4F">
      <w:pPr>
        <w:autoSpaceDE w:val="0"/>
        <w:autoSpaceDN w:val="0"/>
        <w:adjustRightInd w:val="0"/>
        <w:spacing w:after="0" w:line="240" w:lineRule="auto"/>
        <w:jc w:val="both"/>
        <w:rPr>
          <w:rFonts w:ascii="Times New Roman" w:hAnsi="Times New Roman"/>
          <w:b/>
          <w:bCs/>
          <w:color w:val="000000"/>
          <w:sz w:val="28"/>
          <w:szCs w:val="28"/>
        </w:rPr>
      </w:pPr>
    </w:p>
    <w:p w:rsidR="00174E4F" w:rsidRPr="009D6419" w:rsidRDefault="00174E4F" w:rsidP="00174E4F">
      <w:pPr>
        <w:pStyle w:val="a3"/>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174E4F" w:rsidRPr="007E7937" w:rsidRDefault="00174E4F" w:rsidP="00174E4F">
      <w:pPr>
        <w:spacing w:after="120" w:line="312" w:lineRule="atLeast"/>
        <w:jc w:val="center"/>
        <w:textAlignment w:val="baseline"/>
        <w:rPr>
          <w:rFonts w:ascii="Times New Roman" w:eastAsia="Times New Roman" w:hAnsi="Times New Roman" w:cs="Times New Roman"/>
          <w:b/>
          <w:i/>
          <w:color w:val="000000"/>
          <w:sz w:val="32"/>
          <w:szCs w:val="32"/>
          <w:bdr w:val="none" w:sz="0" w:space="0" w:color="auto" w:frame="1"/>
          <w:lang w:eastAsia="ru-RU"/>
        </w:rPr>
      </w:pPr>
      <w:r w:rsidRPr="009D6419">
        <w:rPr>
          <w:rFonts w:ascii="Times New Roman" w:eastAsia="Times New Roman" w:hAnsi="Times New Roman" w:cs="Times New Roman"/>
          <w:b/>
          <w:i/>
          <w:color w:val="000000"/>
          <w:sz w:val="32"/>
          <w:szCs w:val="32"/>
          <w:bdr w:val="none" w:sz="0" w:space="0" w:color="auto" w:frame="1"/>
          <w:lang w:eastAsia="ru-RU"/>
        </w:rPr>
        <w:t>4. Краткая презентация программы</w:t>
      </w:r>
    </w:p>
    <w:p w:rsidR="00174E4F" w:rsidRPr="009368FB" w:rsidRDefault="00174E4F" w:rsidP="00174E4F">
      <w:pPr>
        <w:spacing w:after="0" w:line="240" w:lineRule="auto"/>
        <w:ind w:firstLine="709"/>
        <w:jc w:val="both"/>
        <w:rPr>
          <w:rFonts w:ascii="Times New Roman" w:hAnsi="Times New Roman" w:cs="Times New Roman"/>
          <w:sz w:val="28"/>
          <w:szCs w:val="28"/>
        </w:rPr>
      </w:pPr>
      <w:r w:rsidRPr="009368FB">
        <w:rPr>
          <w:rFonts w:ascii="Times New Roman" w:hAnsi="Times New Roman" w:cs="Times New Roman"/>
          <w:color w:val="000000" w:themeColor="text1"/>
          <w:sz w:val="28"/>
          <w:szCs w:val="28"/>
        </w:rPr>
        <w:t>Основная образовательная п</w:t>
      </w:r>
      <w:r>
        <w:rPr>
          <w:rFonts w:ascii="Times New Roman" w:hAnsi="Times New Roman" w:cs="Times New Roman"/>
          <w:color w:val="000000" w:themeColor="text1"/>
          <w:sz w:val="28"/>
          <w:szCs w:val="28"/>
        </w:rPr>
        <w:t>рограмма МБДОУ «Детский сад</w:t>
      </w:r>
      <w:r w:rsidRPr="009368FB">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5 «Надежда»</w:t>
      </w:r>
      <w:r w:rsidRPr="009368FB">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368FB">
        <w:rPr>
          <w:rFonts w:ascii="Times New Roman" w:hAnsi="Times New Roman" w:cs="Times New Roman"/>
          <w:b/>
          <w:color w:val="000000" w:themeColor="text1"/>
          <w:sz w:val="28"/>
          <w:szCs w:val="28"/>
        </w:rPr>
        <w:t xml:space="preserve"> </w:t>
      </w:r>
      <w:r w:rsidRPr="009368FB">
        <w:rPr>
          <w:rFonts w:ascii="Times New Roman" w:hAnsi="Times New Roman" w:cs="Times New Roman"/>
          <w:color w:val="000000" w:themeColor="text1"/>
          <w:sz w:val="28"/>
          <w:szCs w:val="28"/>
        </w:rPr>
        <w:t xml:space="preserve">(Приказ Министерства образования и науки РФ от 17 октября 2013 г. №1155). </w:t>
      </w:r>
      <w:proofErr w:type="gramStart"/>
      <w:r w:rsidRPr="009368FB">
        <w:rPr>
          <w:rFonts w:ascii="Times New Roman" w:hAnsi="Times New Roman" w:cs="Times New Roman"/>
          <w:color w:val="000000"/>
          <w:sz w:val="28"/>
          <w:szCs w:val="28"/>
        </w:rPr>
        <w:t xml:space="preserve">Кроме того, учтены концептуальные положения используемой  в ДОУ комплексной программы «От рождения до школы» под ред. </w:t>
      </w:r>
      <w:proofErr w:type="spellStart"/>
      <w:r w:rsidRPr="009368FB">
        <w:rPr>
          <w:rFonts w:ascii="Times New Roman" w:hAnsi="Times New Roman" w:cs="Times New Roman"/>
          <w:sz w:val="28"/>
          <w:szCs w:val="28"/>
        </w:rPr>
        <w:t>Н.Е.Вераксы</w:t>
      </w:r>
      <w:proofErr w:type="spellEnd"/>
      <w:r w:rsidRPr="009368FB">
        <w:rPr>
          <w:rFonts w:ascii="Times New Roman" w:hAnsi="Times New Roman" w:cs="Times New Roman"/>
          <w:sz w:val="28"/>
          <w:szCs w:val="28"/>
        </w:rPr>
        <w:t xml:space="preserve">, </w:t>
      </w:r>
      <w:r w:rsidRPr="009368FB">
        <w:rPr>
          <w:rFonts w:ascii="Times New Roman" w:hAnsi="Times New Roman" w:cs="Times New Roman"/>
          <w:color w:val="000000" w:themeColor="text1"/>
          <w:sz w:val="28"/>
          <w:szCs w:val="28"/>
        </w:rPr>
        <w:t>Т.С.</w:t>
      </w:r>
      <w:r w:rsidRPr="009368FB">
        <w:rPr>
          <w:rFonts w:ascii="Times New Roman" w:hAnsi="Times New Roman" w:cs="Times New Roman"/>
          <w:sz w:val="28"/>
          <w:szCs w:val="28"/>
        </w:rPr>
        <w:t>Комаровой, М.А.Васильевой</w:t>
      </w:r>
      <w:r w:rsidRPr="009368FB">
        <w:rPr>
          <w:rFonts w:ascii="Times New Roman" w:hAnsi="Times New Roman" w:cs="Times New Roman"/>
          <w:color w:val="000000"/>
          <w:sz w:val="28"/>
          <w:szCs w:val="28"/>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w:t>
      </w:r>
      <w:proofErr w:type="gramEnd"/>
      <w:r w:rsidRPr="009368FB">
        <w:rPr>
          <w:rFonts w:ascii="Times New Roman" w:hAnsi="Times New Roman" w:cs="Times New Roman"/>
          <w:color w:val="000000"/>
          <w:sz w:val="28"/>
          <w:szCs w:val="28"/>
        </w:rPr>
        <w:t xml:space="preserve"> школе, обеспечение безопасности жизнедеятельности дошкольника.</w:t>
      </w:r>
    </w:p>
    <w:p w:rsidR="00174E4F" w:rsidRPr="009368FB" w:rsidRDefault="00174E4F" w:rsidP="00174E4F">
      <w:pPr>
        <w:spacing w:after="0" w:line="240" w:lineRule="auto"/>
        <w:ind w:firstLine="708"/>
        <w:jc w:val="both"/>
        <w:rPr>
          <w:rFonts w:ascii="Times New Roman" w:hAnsi="Times New Roman" w:cs="Times New Roman"/>
          <w:color w:val="000000"/>
          <w:sz w:val="28"/>
          <w:szCs w:val="28"/>
        </w:rPr>
      </w:pPr>
      <w:r w:rsidRPr="009368FB">
        <w:rPr>
          <w:rFonts w:ascii="Times New Roman" w:hAnsi="Times New Roman" w:cs="Times New Roman"/>
          <w:color w:val="000000"/>
          <w:sz w:val="28"/>
          <w:szCs w:val="28"/>
        </w:rPr>
        <w:t>Образовател</w:t>
      </w:r>
      <w:r>
        <w:rPr>
          <w:rFonts w:ascii="Times New Roman" w:hAnsi="Times New Roman" w:cs="Times New Roman"/>
          <w:color w:val="000000"/>
          <w:sz w:val="28"/>
          <w:szCs w:val="28"/>
        </w:rPr>
        <w:t>ьная программа МБ</w:t>
      </w:r>
      <w:r w:rsidRPr="009368FB">
        <w:rPr>
          <w:rFonts w:ascii="Times New Roman" w:hAnsi="Times New Roman" w:cs="Times New Roman"/>
          <w:color w:val="000000"/>
          <w:sz w:val="28"/>
          <w:szCs w:val="28"/>
        </w:rPr>
        <w:t>ДОУ разрабатывалась в соответствии с требованиями основных нормативных документов:</w:t>
      </w:r>
    </w:p>
    <w:p w:rsidR="00174E4F" w:rsidRPr="009368FB" w:rsidRDefault="00174E4F" w:rsidP="00174E4F">
      <w:pPr>
        <w:spacing w:after="0" w:line="240" w:lineRule="auto"/>
        <w:ind w:firstLine="708"/>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федерального уровня:</w:t>
      </w:r>
    </w:p>
    <w:p w:rsidR="00174E4F" w:rsidRPr="00ED0127" w:rsidRDefault="00174E4F" w:rsidP="00174E4F">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Федеральным законом «Об образовании в РФ» (</w:t>
      </w:r>
      <w:proofErr w:type="gramStart"/>
      <w:r w:rsidRPr="00ED0127">
        <w:rPr>
          <w:rFonts w:ascii="Times New Roman" w:eastAsia="Times New Roman" w:hAnsi="Times New Roman" w:cs="Times New Roman"/>
          <w:color w:val="000000"/>
          <w:sz w:val="28"/>
          <w:szCs w:val="28"/>
          <w:lang w:eastAsia="ru-RU"/>
        </w:rPr>
        <w:t>Принят</w:t>
      </w:r>
      <w:proofErr w:type="gramEnd"/>
      <w:r w:rsidRPr="00ED0127">
        <w:rPr>
          <w:rFonts w:ascii="Times New Roman" w:eastAsia="Times New Roman" w:hAnsi="Times New Roman" w:cs="Times New Roman"/>
          <w:color w:val="000000"/>
          <w:sz w:val="28"/>
          <w:szCs w:val="28"/>
          <w:lang w:eastAsia="ru-RU"/>
        </w:rPr>
        <w:t xml:space="preserve">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174E4F" w:rsidRPr="00ED0127" w:rsidRDefault="00174E4F" w:rsidP="00174E4F">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 от 15 мая 2013 г. N 26 «Санитарно-эпидемиологические требования к устройству, содержанию и организации режима работы дошкольных образовательных организаций»  (</w:t>
      </w:r>
      <w:r w:rsidRPr="00ED0127">
        <w:rPr>
          <w:rFonts w:ascii="Times New Roman" w:eastAsia="Times New Roman" w:hAnsi="Times New Roman" w:cs="Times New Roman"/>
          <w:bCs/>
          <w:color w:val="000000"/>
          <w:sz w:val="28"/>
          <w:szCs w:val="28"/>
          <w:lang w:eastAsia="ru-RU"/>
        </w:rPr>
        <w:t xml:space="preserve">Санитарно-эпидемиологические правила и нормативы </w:t>
      </w:r>
      <w:proofErr w:type="spellStart"/>
      <w:r w:rsidRPr="00ED0127">
        <w:rPr>
          <w:rFonts w:ascii="Times New Roman" w:eastAsia="Times New Roman" w:hAnsi="Times New Roman" w:cs="Times New Roman"/>
          <w:bCs/>
          <w:color w:val="000000"/>
          <w:sz w:val="28"/>
          <w:szCs w:val="28"/>
          <w:lang w:eastAsia="ru-RU"/>
        </w:rPr>
        <w:t>СанПиН</w:t>
      </w:r>
      <w:proofErr w:type="spellEnd"/>
      <w:r w:rsidRPr="00ED0127">
        <w:rPr>
          <w:rFonts w:ascii="Times New Roman" w:eastAsia="Times New Roman" w:hAnsi="Times New Roman" w:cs="Times New Roman"/>
          <w:bCs/>
          <w:color w:val="000000"/>
          <w:sz w:val="28"/>
          <w:szCs w:val="28"/>
          <w:lang w:eastAsia="ru-RU"/>
        </w:rPr>
        <w:t xml:space="preserve"> 2.4.1.3049-13);</w:t>
      </w:r>
    </w:p>
    <w:p w:rsidR="00174E4F" w:rsidRPr="00ED0127" w:rsidRDefault="00174E4F" w:rsidP="00174E4F">
      <w:pPr>
        <w:pStyle w:val="a3"/>
        <w:widowControl w:val="0"/>
        <w:numPr>
          <w:ilvl w:val="0"/>
          <w:numId w:val="15"/>
        </w:numPr>
        <w:suppressAutoHyphens/>
        <w:autoSpaceDE w:val="0"/>
        <w:autoSpaceDN w:val="0"/>
        <w:adjustRightInd w:val="0"/>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дошкольного образования», (Утвержден приказом Министерства образования и науки Российской Федерации от 30 августа 2013 г. N 1014);</w:t>
      </w:r>
    </w:p>
    <w:p w:rsidR="00174E4F" w:rsidRPr="00ED0127" w:rsidRDefault="00174E4F" w:rsidP="00174E4F">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Федеральный государственный образовательный стандарт дошкольного образования (утв. приказом Министерства образования и науки РФ от 17 </w:t>
      </w:r>
      <w:r w:rsidRPr="00ED0127">
        <w:rPr>
          <w:rFonts w:ascii="Times New Roman" w:eastAsia="Times New Roman" w:hAnsi="Times New Roman" w:cs="Times New Roman"/>
          <w:color w:val="000000"/>
          <w:sz w:val="28"/>
          <w:szCs w:val="28"/>
          <w:lang w:eastAsia="ru-RU"/>
        </w:rPr>
        <w:lastRenderedPageBreak/>
        <w:t>октября 2013 г.</w:t>
      </w:r>
      <w:r w:rsidRPr="00ED0127">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color w:val="000000"/>
          <w:sz w:val="28"/>
          <w:szCs w:val="28"/>
          <w:lang w:eastAsia="ru-RU"/>
        </w:rPr>
        <w:t>N 1155).</w:t>
      </w:r>
    </w:p>
    <w:p w:rsidR="00174E4F" w:rsidRPr="009368FB" w:rsidRDefault="00174E4F" w:rsidP="00174E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hAnsi="Times New Roman" w:cs="Times New Roman"/>
          <w:b/>
          <w:color w:val="000000"/>
          <w:sz w:val="28"/>
          <w:szCs w:val="28"/>
        </w:rPr>
      </w:pPr>
      <w:r w:rsidRPr="00ED0127">
        <w:rPr>
          <w:b/>
          <w:color w:val="000000"/>
          <w:sz w:val="28"/>
          <w:szCs w:val="28"/>
        </w:rPr>
        <w:t xml:space="preserve">     </w:t>
      </w:r>
      <w:r>
        <w:rPr>
          <w:b/>
          <w:color w:val="000000"/>
          <w:sz w:val="28"/>
          <w:szCs w:val="28"/>
        </w:rPr>
        <w:t xml:space="preserve">    </w:t>
      </w:r>
      <w:r w:rsidRPr="009368FB">
        <w:rPr>
          <w:rFonts w:ascii="Times New Roman" w:hAnsi="Times New Roman" w:cs="Times New Roman"/>
          <w:b/>
          <w:color w:val="000000"/>
          <w:sz w:val="28"/>
          <w:szCs w:val="28"/>
        </w:rPr>
        <w:t>регионального уровня:</w:t>
      </w:r>
    </w:p>
    <w:p w:rsidR="00174E4F" w:rsidRPr="009368FB" w:rsidRDefault="00174E4F" w:rsidP="00174E4F">
      <w:pPr>
        <w:numPr>
          <w:ilvl w:val="0"/>
          <w:numId w:val="14"/>
        </w:numPr>
        <w:spacing w:after="0" w:line="240" w:lineRule="auto"/>
        <w:ind w:right="480" w:hanging="284"/>
        <w:jc w:val="both"/>
        <w:textAlignment w:val="baseline"/>
        <w:rPr>
          <w:rFonts w:ascii="Times New Roman" w:hAnsi="Times New Roman" w:cs="Times New Roman"/>
          <w:color w:val="000000" w:themeColor="text1"/>
          <w:sz w:val="28"/>
          <w:szCs w:val="28"/>
        </w:rPr>
      </w:pPr>
      <w:hyperlink r:id="rId7" w:history="1">
        <w:r w:rsidRPr="009368FB">
          <w:rPr>
            <w:rFonts w:ascii="Times New Roman" w:hAnsi="Times New Roman" w:cs="Times New Roman"/>
            <w:bCs/>
            <w:color w:val="000000" w:themeColor="text1"/>
            <w:sz w:val="28"/>
            <w:szCs w:val="28"/>
          </w:rPr>
          <w:t xml:space="preserve">Государственная программа «Развитие образования в Республике Дагестан на 2015-2020 годы», </w:t>
        </w:r>
      </w:hyperlink>
      <w:r w:rsidRPr="009368FB">
        <w:rPr>
          <w:rFonts w:ascii="Times New Roman" w:hAnsi="Times New Roman" w:cs="Times New Roman"/>
          <w:color w:val="000000" w:themeColor="text1"/>
          <w:sz w:val="28"/>
          <w:szCs w:val="28"/>
          <w:bdr w:val="none" w:sz="0" w:space="0" w:color="auto" w:frame="1"/>
        </w:rPr>
        <w:t xml:space="preserve"> утвержденная постановлением Правительства РД от 23.12.2014  г. № 664.  </w:t>
      </w:r>
    </w:p>
    <w:p w:rsidR="00174E4F" w:rsidRDefault="00174E4F" w:rsidP="00174E4F">
      <w:pPr>
        <w:numPr>
          <w:ilvl w:val="0"/>
          <w:numId w:val="14"/>
        </w:numPr>
        <w:spacing w:after="0" w:line="240" w:lineRule="auto"/>
        <w:ind w:right="480" w:hanging="284"/>
        <w:jc w:val="both"/>
        <w:textAlignment w:val="baseline"/>
        <w:rPr>
          <w:rFonts w:ascii="Times New Roman" w:hAnsi="Times New Roman" w:cs="Times New Roman"/>
          <w:color w:val="000000" w:themeColor="text1"/>
          <w:sz w:val="28"/>
          <w:szCs w:val="28"/>
        </w:rPr>
      </w:pPr>
      <w:r w:rsidRPr="009368FB">
        <w:rPr>
          <w:rFonts w:ascii="Times New Roman" w:hAnsi="Times New Roman" w:cs="Times New Roman"/>
          <w:color w:val="000000"/>
          <w:sz w:val="28"/>
          <w:szCs w:val="28"/>
        </w:rPr>
        <w:t>Концепция развития дошкольного образования в Республике Дагестан. Махачкала, 2007 г.</w:t>
      </w:r>
    </w:p>
    <w:p w:rsidR="00174E4F" w:rsidRPr="00375C76" w:rsidRDefault="00174E4F" w:rsidP="00174E4F">
      <w:pPr>
        <w:numPr>
          <w:ilvl w:val="0"/>
          <w:numId w:val="14"/>
        </w:numPr>
        <w:spacing w:after="120" w:line="240" w:lineRule="auto"/>
        <w:ind w:right="480" w:hanging="284"/>
        <w:jc w:val="both"/>
        <w:textAlignment w:val="baseline"/>
        <w:rPr>
          <w:rFonts w:ascii="Times New Roman" w:hAnsi="Times New Roman" w:cs="Times New Roman"/>
          <w:color w:val="000000" w:themeColor="text1"/>
          <w:sz w:val="28"/>
          <w:szCs w:val="28"/>
        </w:rPr>
      </w:pPr>
      <w:r w:rsidRPr="00375C76">
        <w:rPr>
          <w:rFonts w:ascii="Times New Roman" w:hAnsi="Times New Roman" w:cs="Times New Roman"/>
          <w:color w:val="000000" w:themeColor="text1"/>
          <w:sz w:val="28"/>
          <w:szCs w:val="28"/>
          <w:bdr w:val="none" w:sz="0" w:space="0" w:color="auto" w:frame="1"/>
        </w:rPr>
        <w:t>С</w:t>
      </w:r>
      <w:r w:rsidRPr="00375C7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документами локального уровня </w:t>
      </w:r>
      <w:r>
        <w:rPr>
          <w:rFonts w:ascii="Times New Roman" w:hAnsi="Times New Roman" w:cs="Times New Roman"/>
          <w:color w:val="000000" w:themeColor="text1"/>
          <w:sz w:val="28"/>
          <w:szCs w:val="28"/>
        </w:rPr>
        <w:t>МБДОУ «Детский сад</w:t>
      </w:r>
      <w:r w:rsidRPr="009368FB">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5 «Надежда</w:t>
      </w:r>
      <w:r w:rsidRPr="00375C76">
        <w:rPr>
          <w:rFonts w:ascii="Times New Roman" w:hAnsi="Times New Roman" w:cs="Times New Roman"/>
          <w:color w:val="000000" w:themeColor="text1"/>
          <w:sz w:val="28"/>
          <w:szCs w:val="28"/>
        </w:rPr>
        <w:t>»</w:t>
      </w:r>
      <w:r w:rsidRPr="00375C76">
        <w:rPr>
          <w:rFonts w:ascii="Times New Roman" w:hAnsi="Times New Roman" w:cs="Times New Roman"/>
          <w:color w:val="000000"/>
          <w:sz w:val="28"/>
          <w:szCs w:val="28"/>
        </w:rPr>
        <w:t>.</w:t>
      </w:r>
    </w:p>
    <w:p w:rsidR="00174E4F" w:rsidRPr="00E478A9" w:rsidRDefault="00174E4F" w:rsidP="00174E4F">
      <w:pPr>
        <w:pStyle w:val="rtejustify"/>
        <w:spacing w:before="0" w:beforeAutospacing="0" w:after="0" w:afterAutospacing="0"/>
        <w:ind w:firstLine="709"/>
        <w:jc w:val="both"/>
        <w:rPr>
          <w:rFonts w:ascii="Arial" w:hAnsi="Arial" w:cs="Arial"/>
          <w:b/>
          <w:color w:val="0A0D10"/>
          <w:sz w:val="28"/>
          <w:szCs w:val="28"/>
        </w:rPr>
      </w:pPr>
      <w:r w:rsidRPr="002914E7">
        <w:rPr>
          <w:rStyle w:val="a8"/>
          <w:b w:val="0"/>
          <w:color w:val="0A0D10"/>
          <w:sz w:val="28"/>
          <w:szCs w:val="28"/>
        </w:rPr>
        <w:t xml:space="preserve">Программа </w:t>
      </w:r>
      <w:r>
        <w:rPr>
          <w:color w:val="000000" w:themeColor="text1"/>
          <w:sz w:val="28"/>
          <w:szCs w:val="28"/>
        </w:rPr>
        <w:t>МБДОУ «Детский сад</w:t>
      </w:r>
      <w:r w:rsidRPr="009368FB">
        <w:rPr>
          <w:color w:val="000000" w:themeColor="text1"/>
          <w:sz w:val="28"/>
          <w:szCs w:val="28"/>
        </w:rPr>
        <w:t xml:space="preserve"> № </w:t>
      </w:r>
      <w:r>
        <w:rPr>
          <w:color w:val="000000" w:themeColor="text1"/>
          <w:sz w:val="28"/>
          <w:szCs w:val="28"/>
        </w:rPr>
        <w:t>5 «Надежда»</w:t>
      </w:r>
      <w:r w:rsidRPr="009368FB">
        <w:rPr>
          <w:rStyle w:val="a8"/>
          <w:color w:val="0A0D10"/>
          <w:sz w:val="28"/>
          <w:szCs w:val="28"/>
        </w:rPr>
        <w:t xml:space="preserve"> </w:t>
      </w:r>
      <w:r w:rsidRPr="009368FB">
        <w:rPr>
          <w:color w:val="000000" w:themeColor="text1"/>
          <w:sz w:val="28"/>
          <w:szCs w:val="28"/>
        </w:rPr>
        <w:t>обеспечивает разностороннее развитие</w:t>
      </w:r>
      <w:r w:rsidRPr="009368FB">
        <w:rPr>
          <w:b/>
          <w:color w:val="000000" w:themeColor="text1"/>
          <w:sz w:val="27"/>
          <w:szCs w:val="27"/>
        </w:rPr>
        <w:t xml:space="preserve"> </w:t>
      </w:r>
      <w:r w:rsidRPr="009368FB">
        <w:rPr>
          <w:rStyle w:val="a8"/>
          <w:color w:val="0A0D10"/>
          <w:sz w:val="28"/>
          <w:szCs w:val="28"/>
        </w:rPr>
        <w:t xml:space="preserve"> </w:t>
      </w:r>
      <w:r w:rsidRPr="00080502">
        <w:rPr>
          <w:rStyle w:val="a8"/>
          <w:b w:val="0"/>
          <w:color w:val="0A0D10"/>
          <w:sz w:val="28"/>
          <w:szCs w:val="28"/>
        </w:rPr>
        <w:t>детей в возрасте от 2 до 7 лет</w:t>
      </w:r>
      <w:r>
        <w:rPr>
          <w:rStyle w:val="a8"/>
          <w:color w:val="0A0D10"/>
          <w:sz w:val="28"/>
          <w:szCs w:val="28"/>
        </w:rPr>
        <w:t xml:space="preserve"> </w:t>
      </w:r>
      <w:r w:rsidRPr="00E478A9">
        <w:rPr>
          <w:color w:val="000000" w:themeColor="text1"/>
          <w:sz w:val="28"/>
          <w:szCs w:val="28"/>
        </w:rPr>
        <w:t>с учетом их возрастных и индивидуальных особенностей</w:t>
      </w:r>
      <w:r w:rsidRPr="00E478A9">
        <w:rPr>
          <w:rStyle w:val="a8"/>
          <w:color w:val="0A0D10"/>
          <w:sz w:val="28"/>
          <w:szCs w:val="28"/>
        </w:rPr>
        <w:t xml:space="preserve">. </w:t>
      </w:r>
    </w:p>
    <w:p w:rsidR="00174E4F" w:rsidRPr="00080502" w:rsidRDefault="00174E4F" w:rsidP="00174E4F">
      <w:pPr>
        <w:pStyle w:val="rtejustify"/>
        <w:spacing w:before="0" w:beforeAutospacing="0" w:after="0" w:afterAutospacing="0"/>
        <w:ind w:firstLine="709"/>
        <w:jc w:val="both"/>
        <w:rPr>
          <w:rStyle w:val="a8"/>
          <w:b w:val="0"/>
          <w:color w:val="0A0D10"/>
          <w:sz w:val="28"/>
          <w:szCs w:val="28"/>
        </w:rPr>
      </w:pPr>
      <w:r w:rsidRPr="00080502">
        <w:rPr>
          <w:rStyle w:val="a8"/>
          <w:b w:val="0"/>
          <w:color w:val="0A0D10"/>
          <w:sz w:val="28"/>
          <w:szCs w:val="28"/>
        </w:rPr>
        <w:t>Образование осуществляется на государственном языке Российской Федерации – русском языке.</w:t>
      </w:r>
    </w:p>
    <w:p w:rsidR="00174E4F" w:rsidRPr="009368FB" w:rsidRDefault="00174E4F" w:rsidP="00174E4F">
      <w:pPr>
        <w:autoSpaceDE w:val="0"/>
        <w:spacing w:after="120" w:line="240" w:lineRule="auto"/>
        <w:ind w:left="360"/>
        <w:jc w:val="both"/>
        <w:rPr>
          <w:rFonts w:ascii="Times New Roman" w:eastAsia="Calibri" w:hAnsi="Times New Roman" w:cs="Times New Roman"/>
          <w:bCs/>
          <w:color w:val="000000"/>
          <w:sz w:val="28"/>
          <w:szCs w:val="28"/>
        </w:rPr>
      </w:pPr>
      <w:r w:rsidRPr="009368FB">
        <w:rPr>
          <w:rFonts w:ascii="Times New Roman" w:eastAsia="Calibri" w:hAnsi="Times New Roman" w:cs="Times New Roman"/>
          <w:b/>
          <w:bCs/>
          <w:color w:val="000000"/>
          <w:sz w:val="28"/>
          <w:szCs w:val="28"/>
        </w:rPr>
        <w:t>Цель программы</w:t>
      </w:r>
      <w:r w:rsidRPr="009368FB">
        <w:rPr>
          <w:rFonts w:ascii="Times New Roman" w:eastAsia="Calibri" w:hAnsi="Times New Roman" w:cs="Times New Roman"/>
          <w:bCs/>
          <w:color w:val="000000"/>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174E4F" w:rsidRPr="009368FB" w:rsidRDefault="00174E4F" w:rsidP="00174E4F">
      <w:pPr>
        <w:autoSpaceDE w:val="0"/>
        <w:spacing w:after="0" w:line="240" w:lineRule="auto"/>
        <w:ind w:left="360"/>
        <w:jc w:val="both"/>
        <w:rPr>
          <w:rFonts w:ascii="Times New Roman" w:eastAsia="Calibri" w:hAnsi="Times New Roman" w:cs="Times New Roman"/>
          <w:b/>
          <w:color w:val="000000"/>
          <w:sz w:val="28"/>
          <w:szCs w:val="28"/>
        </w:rPr>
      </w:pPr>
      <w:r w:rsidRPr="009368FB">
        <w:rPr>
          <w:rFonts w:ascii="Times New Roman" w:eastAsia="Calibri" w:hAnsi="Times New Roman" w:cs="Times New Roman"/>
          <w:b/>
          <w:color w:val="000000"/>
          <w:sz w:val="28"/>
          <w:szCs w:val="28"/>
        </w:rPr>
        <w:t>Задачи:</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охрана и укрепление физического и психического здоровья детей, в том числе их эмоционального благополучия;</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174E4F"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объединение обучения и воспитания в целостный образовательный процесс на основе духовно-нравственных и </w:t>
      </w:r>
      <w:proofErr w:type="spellStart"/>
      <w:r w:rsidRPr="009368FB">
        <w:rPr>
          <w:rFonts w:ascii="Times New Roman" w:eastAsia="Calibri" w:hAnsi="Times New Roman" w:cs="Times New Roman"/>
          <w:bCs/>
          <w:color w:val="000000"/>
          <w:kern w:val="1"/>
          <w:sz w:val="28"/>
          <w:szCs w:val="28"/>
          <w:lang w:eastAsia="hi-IN" w:bidi="hi-IN"/>
        </w:rPr>
        <w:t>социокультурных</w:t>
      </w:r>
      <w:proofErr w:type="spellEnd"/>
      <w:r w:rsidRPr="009368FB">
        <w:rPr>
          <w:rFonts w:ascii="Times New Roman" w:eastAsia="Calibri" w:hAnsi="Times New Roman" w:cs="Times New Roman"/>
          <w:bCs/>
          <w:color w:val="000000"/>
          <w:kern w:val="1"/>
          <w:sz w:val="28"/>
          <w:szCs w:val="28"/>
          <w:lang w:eastAsia="hi-IN" w:bidi="hi-IN"/>
        </w:rPr>
        <w:t xml:space="preserve"> ценностей и принятых в обществе правил и норм поведения в интересах человека, семьи, общества;</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обеспечение вариативности и разнообразия содержания Программы организационных форм дошкольного образования, возможности </w:t>
      </w:r>
      <w:r w:rsidRPr="009368FB">
        <w:rPr>
          <w:rFonts w:ascii="Times New Roman" w:eastAsia="Calibri" w:hAnsi="Times New Roman" w:cs="Times New Roman"/>
          <w:bCs/>
          <w:color w:val="000000"/>
          <w:kern w:val="1"/>
          <w:sz w:val="28"/>
          <w:szCs w:val="28"/>
          <w:lang w:eastAsia="hi-IN" w:bidi="hi-IN"/>
        </w:rPr>
        <w:lastRenderedPageBreak/>
        <w:t>формирования Программ различной направленности с учётом образовательных потребностей, способностей и состояния здоровья детей;</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формирование </w:t>
      </w:r>
      <w:proofErr w:type="spellStart"/>
      <w:r w:rsidRPr="009368FB">
        <w:rPr>
          <w:rFonts w:ascii="Times New Roman" w:eastAsia="Calibri" w:hAnsi="Times New Roman" w:cs="Times New Roman"/>
          <w:bCs/>
          <w:color w:val="000000"/>
          <w:kern w:val="1"/>
          <w:sz w:val="28"/>
          <w:szCs w:val="28"/>
          <w:lang w:eastAsia="hi-IN" w:bidi="hi-IN"/>
        </w:rPr>
        <w:t>социокультурной</w:t>
      </w:r>
      <w:proofErr w:type="spellEnd"/>
      <w:r w:rsidRPr="009368FB">
        <w:rPr>
          <w:rFonts w:ascii="Times New Roman" w:eastAsia="Calibri" w:hAnsi="Times New Roman" w:cs="Times New Roman"/>
          <w:bCs/>
          <w:color w:val="000000"/>
          <w:kern w:val="1"/>
          <w:sz w:val="28"/>
          <w:szCs w:val="28"/>
          <w:lang w:eastAsia="hi-IN" w:bidi="hi-IN"/>
        </w:rPr>
        <w:t xml:space="preserve"> среды, соответствующей возрастным, индивидуальным, психологическим и физиологическим особенностям детей;</w:t>
      </w:r>
    </w:p>
    <w:p w:rsidR="00174E4F" w:rsidRPr="009368FB" w:rsidRDefault="00174E4F" w:rsidP="00174E4F">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74E4F" w:rsidRPr="00080502" w:rsidRDefault="00174E4F" w:rsidP="00174E4F">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080502">
        <w:rPr>
          <w:rStyle w:val="a8"/>
          <w:b w:val="0"/>
          <w:color w:val="0A0D10"/>
          <w:sz w:val="28"/>
          <w:szCs w:val="28"/>
        </w:rPr>
        <w:t>со</w:t>
      </w:r>
      <w:proofErr w:type="gramEnd"/>
      <w:r w:rsidRPr="00080502">
        <w:rPr>
          <w:rStyle w:val="a8"/>
          <w:b w:val="0"/>
          <w:color w:val="0A0D10"/>
          <w:sz w:val="28"/>
          <w:szCs w:val="28"/>
        </w:rPr>
        <w:t xml:space="preserve"> взрослыми и сверстниками в соответствующих дошкольному возрасту видам деятельности.</w:t>
      </w:r>
    </w:p>
    <w:p w:rsidR="00174E4F" w:rsidRPr="00080502" w:rsidRDefault="00174E4F" w:rsidP="00174E4F">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080502">
        <w:rPr>
          <w:rStyle w:val="a8"/>
          <w:b w:val="0"/>
          <w:color w:val="0A0D10"/>
          <w:sz w:val="28"/>
          <w:szCs w:val="28"/>
        </w:rPr>
        <w:t>ДО</w:t>
      </w:r>
      <w:proofErr w:type="gramEnd"/>
      <w:r w:rsidRPr="00080502">
        <w:rPr>
          <w:rStyle w:val="a8"/>
          <w:b w:val="0"/>
          <w:color w:val="0A0D10"/>
          <w:sz w:val="28"/>
          <w:szCs w:val="28"/>
        </w:rPr>
        <w:t>.</w:t>
      </w:r>
    </w:p>
    <w:p w:rsidR="00174E4F" w:rsidRPr="00080502" w:rsidRDefault="00174E4F" w:rsidP="00174E4F">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Обязательная часть Программы обеспечивает развитие детей в пяти взаимодополняющих образовательных областях:</w:t>
      </w:r>
    </w:p>
    <w:p w:rsidR="00174E4F" w:rsidRPr="00080502" w:rsidRDefault="00174E4F" w:rsidP="00174E4F">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социально-коммуникативное развитие,</w:t>
      </w:r>
    </w:p>
    <w:p w:rsidR="00174E4F" w:rsidRPr="00080502" w:rsidRDefault="00174E4F" w:rsidP="00174E4F">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познавательное развитие,</w:t>
      </w:r>
    </w:p>
    <w:p w:rsidR="00174E4F" w:rsidRPr="00080502" w:rsidRDefault="00174E4F" w:rsidP="00174E4F">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речевое развитие,</w:t>
      </w:r>
    </w:p>
    <w:p w:rsidR="00174E4F" w:rsidRPr="00080502" w:rsidRDefault="00174E4F" w:rsidP="00174E4F">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художественно-эстетическое развитие,</w:t>
      </w:r>
    </w:p>
    <w:p w:rsidR="00174E4F" w:rsidRPr="00080502" w:rsidRDefault="00174E4F" w:rsidP="00174E4F">
      <w:pPr>
        <w:pStyle w:val="rtejustify"/>
        <w:numPr>
          <w:ilvl w:val="0"/>
          <w:numId w:val="80"/>
        </w:numPr>
        <w:spacing w:before="0" w:beforeAutospacing="0" w:after="0" w:afterAutospacing="0"/>
        <w:rPr>
          <w:rFonts w:ascii="Arial" w:hAnsi="Arial" w:cs="Arial"/>
          <w:b/>
          <w:color w:val="0A0D10"/>
          <w:sz w:val="28"/>
          <w:szCs w:val="28"/>
        </w:rPr>
      </w:pPr>
      <w:r w:rsidRPr="00080502">
        <w:rPr>
          <w:rStyle w:val="a8"/>
          <w:b w:val="0"/>
          <w:color w:val="0A0D10"/>
          <w:sz w:val="28"/>
          <w:szCs w:val="28"/>
        </w:rPr>
        <w:t>физическое развитие.</w:t>
      </w:r>
    </w:p>
    <w:p w:rsidR="00174E4F" w:rsidRPr="00080502" w:rsidRDefault="00174E4F" w:rsidP="00174E4F">
      <w:pPr>
        <w:pStyle w:val="rtejustify"/>
        <w:spacing w:before="0" w:beforeAutospacing="0" w:after="0" w:afterAutospacing="0"/>
        <w:ind w:firstLine="708"/>
        <w:jc w:val="both"/>
        <w:rPr>
          <w:rFonts w:ascii="Arial" w:hAnsi="Arial" w:cs="Arial"/>
          <w:b/>
          <w:color w:val="0A0D10"/>
          <w:sz w:val="28"/>
          <w:szCs w:val="28"/>
        </w:rPr>
      </w:pPr>
      <w:r w:rsidRPr="00C74D82">
        <w:rPr>
          <w:rStyle w:val="a8"/>
          <w:color w:val="0A0D10"/>
          <w:sz w:val="28"/>
          <w:szCs w:val="28"/>
        </w:rPr>
        <w:t xml:space="preserve">Социально-коммуникативное развитие </w:t>
      </w:r>
      <w:r w:rsidRPr="00080502">
        <w:rPr>
          <w:rStyle w:val="a8"/>
          <w:b w:val="0"/>
          <w:color w:val="0A0D1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080502">
        <w:rPr>
          <w:rStyle w:val="a8"/>
          <w:b w:val="0"/>
          <w:color w:val="0A0D10"/>
          <w:sz w:val="28"/>
          <w:szCs w:val="28"/>
        </w:rPr>
        <w:t>со</w:t>
      </w:r>
      <w:proofErr w:type="gramEnd"/>
      <w:r w:rsidRPr="00080502">
        <w:rPr>
          <w:rStyle w:val="a8"/>
          <w:b w:val="0"/>
          <w:color w:val="0A0D10"/>
          <w:sz w:val="28"/>
          <w:szCs w:val="28"/>
        </w:rPr>
        <w:t xml:space="preserve"> взрослыми и сверстниками; становление самостоятельности,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174E4F" w:rsidRPr="00080502" w:rsidRDefault="00174E4F" w:rsidP="00174E4F">
      <w:pPr>
        <w:pStyle w:val="rtejustify"/>
        <w:spacing w:before="0" w:beforeAutospacing="0" w:after="0" w:afterAutospacing="0"/>
        <w:ind w:firstLine="708"/>
        <w:jc w:val="both"/>
        <w:rPr>
          <w:rFonts w:ascii="Arial" w:hAnsi="Arial" w:cs="Arial"/>
          <w:b/>
          <w:color w:val="0A0D10"/>
          <w:sz w:val="28"/>
          <w:szCs w:val="28"/>
        </w:rPr>
      </w:pPr>
      <w:r w:rsidRPr="00C74D82">
        <w:rPr>
          <w:rStyle w:val="a8"/>
          <w:color w:val="0A0D10"/>
          <w:sz w:val="28"/>
          <w:szCs w:val="28"/>
        </w:rPr>
        <w:t xml:space="preserve">Познавательное развитие </w:t>
      </w:r>
      <w:r w:rsidRPr="00080502">
        <w:rPr>
          <w:rStyle w:val="a8"/>
          <w:b w:val="0"/>
          <w:color w:val="0A0D10"/>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80502">
        <w:rPr>
          <w:rStyle w:val="a8"/>
          <w:b w:val="0"/>
          <w:color w:val="0A0D10"/>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080502">
        <w:rPr>
          <w:rStyle w:val="a8"/>
          <w:b w:val="0"/>
          <w:color w:val="0A0D10"/>
          <w:sz w:val="28"/>
          <w:szCs w:val="28"/>
        </w:rPr>
        <w:t>социокультурных</w:t>
      </w:r>
      <w:proofErr w:type="spellEnd"/>
      <w:r w:rsidRPr="00080502">
        <w:rPr>
          <w:rStyle w:val="a8"/>
          <w:b w:val="0"/>
          <w:color w:val="0A0D10"/>
          <w:sz w:val="28"/>
          <w:szCs w:val="28"/>
        </w:rPr>
        <w:t xml:space="preserve"> ценностях нашего народа, об отечественных </w:t>
      </w:r>
      <w:r w:rsidRPr="00080502">
        <w:rPr>
          <w:rStyle w:val="a8"/>
          <w:b w:val="0"/>
          <w:color w:val="0A0D10"/>
          <w:sz w:val="28"/>
          <w:szCs w:val="28"/>
        </w:rPr>
        <w:lastRenderedPageBreak/>
        <w:t>традициях и праздниках, о планете Земля как</w:t>
      </w:r>
      <w:proofErr w:type="gramEnd"/>
      <w:r w:rsidRPr="00080502">
        <w:rPr>
          <w:rStyle w:val="a8"/>
          <w:b w:val="0"/>
          <w:color w:val="0A0D10"/>
          <w:sz w:val="28"/>
          <w:szCs w:val="28"/>
        </w:rPr>
        <w:t xml:space="preserve"> </w:t>
      </w:r>
      <w:proofErr w:type="gramStart"/>
      <w:r w:rsidRPr="00080502">
        <w:rPr>
          <w:rStyle w:val="a8"/>
          <w:b w:val="0"/>
          <w:color w:val="0A0D10"/>
          <w:sz w:val="28"/>
          <w:szCs w:val="28"/>
        </w:rPr>
        <w:t>общем</w:t>
      </w:r>
      <w:proofErr w:type="gramEnd"/>
      <w:r w:rsidRPr="00080502">
        <w:rPr>
          <w:rStyle w:val="a8"/>
          <w:b w:val="0"/>
          <w:color w:val="0A0D10"/>
          <w:sz w:val="28"/>
          <w:szCs w:val="28"/>
        </w:rPr>
        <w:t xml:space="preserve"> доме людей, об особенностях её природы, многообразии стран и народов мира.</w:t>
      </w:r>
    </w:p>
    <w:p w:rsidR="00174E4F" w:rsidRPr="00080502" w:rsidRDefault="00174E4F" w:rsidP="00174E4F">
      <w:pPr>
        <w:pStyle w:val="rtejustify"/>
        <w:spacing w:before="0" w:beforeAutospacing="0" w:after="0" w:afterAutospacing="0"/>
        <w:ind w:firstLine="708"/>
        <w:jc w:val="both"/>
        <w:rPr>
          <w:rFonts w:ascii="Arial" w:hAnsi="Arial" w:cs="Arial"/>
          <w:b/>
          <w:color w:val="0A0D10"/>
          <w:sz w:val="28"/>
          <w:szCs w:val="28"/>
        </w:rPr>
      </w:pPr>
      <w:proofErr w:type="gramStart"/>
      <w:r w:rsidRPr="00C74D82">
        <w:rPr>
          <w:rStyle w:val="a8"/>
          <w:color w:val="0A0D10"/>
          <w:sz w:val="28"/>
          <w:szCs w:val="28"/>
        </w:rPr>
        <w:t xml:space="preserve">Речевое развитие </w:t>
      </w:r>
      <w:r w:rsidRPr="00080502">
        <w:rPr>
          <w:rStyle w:val="a8"/>
          <w:b w:val="0"/>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174E4F" w:rsidRPr="00080502" w:rsidRDefault="00174E4F" w:rsidP="00174E4F">
      <w:pPr>
        <w:pStyle w:val="rtejustify"/>
        <w:spacing w:before="0" w:beforeAutospacing="0" w:after="0" w:afterAutospacing="0"/>
        <w:ind w:firstLine="708"/>
        <w:jc w:val="both"/>
        <w:rPr>
          <w:rFonts w:ascii="Arial" w:hAnsi="Arial" w:cs="Arial"/>
          <w:b/>
          <w:color w:val="0A0D10"/>
          <w:sz w:val="28"/>
          <w:szCs w:val="28"/>
        </w:rPr>
      </w:pPr>
      <w:r w:rsidRPr="00C74D82">
        <w:rPr>
          <w:rStyle w:val="a8"/>
          <w:color w:val="0A0D10"/>
          <w:sz w:val="28"/>
          <w:szCs w:val="28"/>
        </w:rPr>
        <w:t xml:space="preserve">Художественно-эстетическое развитие </w:t>
      </w:r>
      <w:r w:rsidRPr="00080502">
        <w:rPr>
          <w:rStyle w:val="a8"/>
          <w:b w:val="0"/>
          <w:color w:val="0A0D10"/>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74E4F" w:rsidRPr="00080502" w:rsidRDefault="00174E4F" w:rsidP="00174E4F">
      <w:pPr>
        <w:pStyle w:val="rtejustify"/>
        <w:spacing w:before="0" w:beforeAutospacing="0" w:after="0" w:afterAutospacing="0"/>
        <w:ind w:firstLine="708"/>
        <w:jc w:val="both"/>
        <w:rPr>
          <w:rFonts w:ascii="Arial" w:hAnsi="Arial" w:cs="Arial"/>
          <w:b/>
          <w:color w:val="0A0D10"/>
          <w:sz w:val="28"/>
          <w:szCs w:val="28"/>
        </w:rPr>
      </w:pPr>
      <w:r w:rsidRPr="00C74D82">
        <w:rPr>
          <w:rStyle w:val="a8"/>
          <w:color w:val="0A0D10"/>
          <w:sz w:val="28"/>
          <w:szCs w:val="28"/>
        </w:rPr>
        <w:t xml:space="preserve">Физическое развитие </w:t>
      </w:r>
      <w:r w:rsidRPr="00080502">
        <w:rPr>
          <w:rStyle w:val="a8"/>
          <w:b w:val="0"/>
          <w:color w:val="0A0D10"/>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80502">
        <w:rPr>
          <w:rStyle w:val="a8"/>
          <w:b w:val="0"/>
          <w:color w:val="0A0D10"/>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в двигательной сфере;</w:t>
      </w:r>
      <w:proofErr w:type="gramEnd"/>
      <w:r w:rsidRPr="00080502">
        <w:rPr>
          <w:rStyle w:val="a8"/>
          <w:b w:val="0"/>
          <w:color w:val="0A0D10"/>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74E4F" w:rsidRPr="0065142E" w:rsidRDefault="00174E4F" w:rsidP="00174E4F">
      <w:pPr>
        <w:pStyle w:val="a6"/>
        <w:ind w:firstLine="567"/>
        <w:jc w:val="both"/>
        <w:rPr>
          <w:rFonts w:ascii="Times New Roman" w:hAnsi="Times New Roman"/>
          <w:sz w:val="28"/>
          <w:szCs w:val="28"/>
        </w:rPr>
      </w:pPr>
      <w:r w:rsidRPr="0065142E">
        <w:rPr>
          <w:rFonts w:ascii="Times New Roman" w:hAnsi="Times New Roman"/>
          <w:color w:val="000000"/>
          <w:sz w:val="28"/>
          <w:szCs w:val="28"/>
        </w:rPr>
        <w:t xml:space="preserve">Обязательная часть ООП </w:t>
      </w:r>
      <w:proofErr w:type="gramStart"/>
      <w:r w:rsidRPr="0065142E">
        <w:rPr>
          <w:rFonts w:ascii="Times New Roman" w:hAnsi="Times New Roman"/>
          <w:color w:val="000000"/>
          <w:sz w:val="28"/>
          <w:szCs w:val="28"/>
        </w:rPr>
        <w:t>ДО</w:t>
      </w:r>
      <w:proofErr w:type="gramEnd"/>
      <w:r w:rsidRPr="0065142E">
        <w:rPr>
          <w:rFonts w:ascii="Times New Roman" w:hAnsi="Times New Roman"/>
          <w:color w:val="000000"/>
          <w:sz w:val="28"/>
          <w:szCs w:val="28"/>
        </w:rPr>
        <w:t xml:space="preserve"> </w:t>
      </w:r>
      <w:r w:rsidRPr="0065142E">
        <w:rPr>
          <w:rFonts w:ascii="Times New Roman" w:hAnsi="Times New Roman"/>
          <w:sz w:val="28"/>
          <w:szCs w:val="28"/>
        </w:rPr>
        <w:t xml:space="preserve">составляет не менее 60% </w:t>
      </w:r>
      <w:proofErr w:type="gramStart"/>
      <w:r w:rsidRPr="0065142E">
        <w:rPr>
          <w:rFonts w:ascii="Times New Roman" w:hAnsi="Times New Roman"/>
          <w:spacing w:val="-10"/>
          <w:sz w:val="28"/>
          <w:szCs w:val="28"/>
        </w:rPr>
        <w:t>от</w:t>
      </w:r>
      <w:proofErr w:type="gramEnd"/>
      <w:r w:rsidRPr="0065142E">
        <w:rPr>
          <w:rFonts w:ascii="Times New Roman" w:hAnsi="Times New Roman"/>
          <w:spacing w:val="-10"/>
          <w:sz w:val="28"/>
          <w:szCs w:val="28"/>
        </w:rPr>
        <w:t xml:space="preserve"> общего нормативного времени, отводимого на освоение основной образовательной </w:t>
      </w:r>
      <w:r w:rsidRPr="0065142E">
        <w:rPr>
          <w:rFonts w:ascii="Times New Roman" w:hAnsi="Times New Roman"/>
          <w:sz w:val="28"/>
          <w:szCs w:val="28"/>
        </w:rPr>
        <w:t>программы дошкольного образования.</w:t>
      </w:r>
    </w:p>
    <w:p w:rsidR="00174E4F" w:rsidRPr="0065142E" w:rsidRDefault="00174E4F" w:rsidP="00174E4F">
      <w:pPr>
        <w:pStyle w:val="a6"/>
        <w:ind w:firstLine="567"/>
        <w:jc w:val="both"/>
        <w:rPr>
          <w:rFonts w:ascii="Times New Roman" w:hAnsi="Times New Roman"/>
          <w:spacing w:val="-10"/>
          <w:sz w:val="28"/>
          <w:szCs w:val="28"/>
        </w:rPr>
      </w:pPr>
      <w:r w:rsidRPr="0065142E">
        <w:rPr>
          <w:rFonts w:ascii="Times New Roman" w:hAnsi="Times New Roman"/>
          <w:sz w:val="28"/>
          <w:szCs w:val="28"/>
        </w:rPr>
        <w:t xml:space="preserve">Часть, формируемая </w:t>
      </w:r>
      <w:r w:rsidRPr="0065142E">
        <w:rPr>
          <w:rFonts w:ascii="Times New Roman" w:hAnsi="Times New Roman"/>
          <w:spacing w:val="-9"/>
          <w:sz w:val="28"/>
          <w:szCs w:val="28"/>
        </w:rPr>
        <w:t xml:space="preserve">участниками образовательных отношений, обеспечивает вариативность образования </w:t>
      </w:r>
      <w:r w:rsidRPr="0065142E">
        <w:rPr>
          <w:rFonts w:ascii="Times New Roman" w:hAnsi="Times New Roman"/>
          <w:spacing w:val="-10"/>
          <w:sz w:val="28"/>
          <w:szCs w:val="28"/>
        </w:rPr>
        <w:t>и расширение области образовательных услуг для воспитанников.</w:t>
      </w:r>
    </w:p>
    <w:p w:rsidR="00174E4F" w:rsidRPr="001327E1" w:rsidRDefault="00174E4F" w:rsidP="00174E4F">
      <w:pPr>
        <w:pStyle w:val="a6"/>
        <w:ind w:firstLine="567"/>
        <w:jc w:val="both"/>
        <w:rPr>
          <w:rFonts w:ascii="Times New Roman" w:hAnsi="Times New Roman"/>
          <w:spacing w:val="-11"/>
          <w:sz w:val="28"/>
          <w:szCs w:val="28"/>
        </w:rPr>
      </w:pPr>
      <w:r w:rsidRPr="001327E1">
        <w:rPr>
          <w:rFonts w:ascii="Times New Roman" w:hAnsi="Times New Roman"/>
          <w:spacing w:val="-11"/>
          <w:sz w:val="28"/>
          <w:szCs w:val="28"/>
        </w:rPr>
        <w:t>Для этого в ДОУ функционируют кружки:</w:t>
      </w:r>
    </w:p>
    <w:p w:rsidR="00174E4F" w:rsidRPr="007E7937" w:rsidRDefault="00174E4F" w:rsidP="00174E4F">
      <w:pPr>
        <w:pStyle w:val="a6"/>
        <w:numPr>
          <w:ilvl w:val="0"/>
          <w:numId w:val="70"/>
        </w:numPr>
        <w:spacing w:line="276" w:lineRule="auto"/>
        <w:ind w:left="426"/>
        <w:jc w:val="both"/>
        <w:rPr>
          <w:rFonts w:ascii="Times New Roman" w:eastAsia="Times New Roman" w:hAnsi="Times New Roman" w:cs="Times New Roman"/>
          <w:color w:val="000000"/>
          <w:sz w:val="28"/>
          <w:szCs w:val="28"/>
          <w:lang w:eastAsia="ru-RU"/>
        </w:rPr>
      </w:pPr>
      <w:r w:rsidRPr="007E7937">
        <w:rPr>
          <w:rFonts w:ascii="Times New Roman" w:hAnsi="Times New Roman"/>
          <w:sz w:val="28"/>
          <w:szCs w:val="28"/>
        </w:rPr>
        <w:t xml:space="preserve">ОО «Познавательно развитие» - </w:t>
      </w:r>
      <w:r w:rsidRPr="007E7937">
        <w:rPr>
          <w:rFonts w:ascii="Times New Roman" w:hAnsi="Times New Roman" w:cs="Times New Roman"/>
          <w:sz w:val="28"/>
          <w:szCs w:val="28"/>
        </w:rPr>
        <w:t>«Юный эколог»</w:t>
      </w:r>
      <w:r w:rsidRPr="007E793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«Почемучки».</w:t>
      </w:r>
    </w:p>
    <w:p w:rsidR="00174E4F" w:rsidRPr="007E7937" w:rsidRDefault="00174E4F" w:rsidP="00174E4F">
      <w:pPr>
        <w:pStyle w:val="a6"/>
        <w:numPr>
          <w:ilvl w:val="0"/>
          <w:numId w:val="70"/>
        </w:numPr>
        <w:spacing w:after="120" w:line="276" w:lineRule="auto"/>
        <w:ind w:left="426"/>
        <w:jc w:val="both"/>
        <w:rPr>
          <w:rFonts w:ascii="Times New Roman" w:hAnsi="Times New Roman" w:cs="Times New Roman"/>
          <w:sz w:val="28"/>
          <w:szCs w:val="28"/>
        </w:rPr>
      </w:pPr>
      <w:r w:rsidRPr="007E7937">
        <w:rPr>
          <w:rFonts w:ascii="Times New Roman" w:hAnsi="Times New Roman" w:cs="Times New Roman"/>
          <w:sz w:val="28"/>
          <w:szCs w:val="28"/>
        </w:rPr>
        <w:t>ОО «Художес</w:t>
      </w:r>
      <w:r>
        <w:rPr>
          <w:rFonts w:ascii="Times New Roman" w:hAnsi="Times New Roman" w:cs="Times New Roman"/>
          <w:sz w:val="28"/>
          <w:szCs w:val="28"/>
        </w:rPr>
        <w:t>т</w:t>
      </w:r>
      <w:r w:rsidRPr="007E7937">
        <w:rPr>
          <w:rFonts w:ascii="Times New Roman" w:hAnsi="Times New Roman" w:cs="Times New Roman"/>
          <w:sz w:val="28"/>
          <w:szCs w:val="28"/>
        </w:rPr>
        <w:t>венно-эстетическое развитие</w:t>
      </w:r>
      <w:r>
        <w:rPr>
          <w:rFonts w:ascii="Times New Roman" w:hAnsi="Times New Roman" w:cs="Times New Roman"/>
          <w:sz w:val="28"/>
          <w:szCs w:val="28"/>
        </w:rPr>
        <w:t>» - «Театральная палитра</w:t>
      </w:r>
      <w:r w:rsidRPr="007E7937">
        <w:rPr>
          <w:rFonts w:ascii="Times New Roman" w:hAnsi="Times New Roman" w:cs="Times New Roman"/>
          <w:sz w:val="28"/>
          <w:szCs w:val="28"/>
        </w:rPr>
        <w:t>»</w:t>
      </w:r>
      <w:r>
        <w:rPr>
          <w:rFonts w:ascii="Times New Roman" w:hAnsi="Times New Roman" w:cs="Times New Roman"/>
          <w:sz w:val="28"/>
          <w:szCs w:val="28"/>
        </w:rPr>
        <w:t>, «Умелые ручки»</w:t>
      </w:r>
      <w:r w:rsidRPr="007E7937">
        <w:rPr>
          <w:rFonts w:ascii="Times New Roman" w:hAnsi="Times New Roman" w:cs="Times New Roman"/>
          <w:sz w:val="28"/>
          <w:szCs w:val="28"/>
        </w:rPr>
        <w:t>.</w:t>
      </w:r>
    </w:p>
    <w:p w:rsidR="00174E4F" w:rsidRPr="009368FB" w:rsidRDefault="00174E4F" w:rsidP="00174E4F">
      <w:pPr>
        <w:pStyle w:val="rtejustify"/>
        <w:spacing w:before="0" w:beforeAutospacing="0" w:after="0" w:afterAutospacing="0"/>
        <w:jc w:val="both"/>
        <w:rPr>
          <w:rFonts w:ascii="Arial" w:hAnsi="Arial" w:cs="Arial"/>
          <w:b/>
          <w:color w:val="0A0D10"/>
          <w:sz w:val="28"/>
          <w:szCs w:val="28"/>
        </w:rPr>
      </w:pPr>
      <w:r w:rsidRPr="009368FB">
        <w:rPr>
          <w:rStyle w:val="a8"/>
          <w:color w:val="0A0D10"/>
          <w:sz w:val="28"/>
          <w:szCs w:val="28"/>
        </w:rPr>
        <w:t>Реализация Программы осуществляется ежедневно:</w:t>
      </w:r>
    </w:p>
    <w:p w:rsidR="00174E4F" w:rsidRPr="00080502" w:rsidRDefault="00174E4F" w:rsidP="00174E4F">
      <w:pPr>
        <w:pStyle w:val="rtejustify"/>
        <w:numPr>
          <w:ilvl w:val="0"/>
          <w:numId w:val="61"/>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в процессе организованной образовательной деятельности с детьми;</w:t>
      </w:r>
    </w:p>
    <w:p w:rsidR="00174E4F" w:rsidRPr="00080502" w:rsidRDefault="00174E4F" w:rsidP="00174E4F">
      <w:pPr>
        <w:pStyle w:val="rtejustify"/>
        <w:numPr>
          <w:ilvl w:val="0"/>
          <w:numId w:val="61"/>
        </w:numPr>
        <w:spacing w:before="0" w:beforeAutospacing="0" w:after="0" w:afterAutospacing="0"/>
        <w:rPr>
          <w:rFonts w:ascii="Arial" w:hAnsi="Arial" w:cs="Arial"/>
          <w:b/>
          <w:color w:val="0A0D10"/>
          <w:sz w:val="28"/>
          <w:szCs w:val="28"/>
        </w:rPr>
      </w:pPr>
      <w:r w:rsidRPr="00080502">
        <w:rPr>
          <w:rStyle w:val="a8"/>
          <w:b w:val="0"/>
          <w:color w:val="0A0D10"/>
          <w:sz w:val="28"/>
          <w:szCs w:val="28"/>
        </w:rPr>
        <w:lastRenderedPageBreak/>
        <w:t>в ходе режимных моментов;</w:t>
      </w:r>
    </w:p>
    <w:p w:rsidR="00174E4F" w:rsidRPr="00080502" w:rsidRDefault="00174E4F" w:rsidP="00174E4F">
      <w:pPr>
        <w:pStyle w:val="rtejustify"/>
        <w:numPr>
          <w:ilvl w:val="0"/>
          <w:numId w:val="61"/>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самостоятельной деятельности детей в различных видах детской деятельности;</w:t>
      </w:r>
    </w:p>
    <w:p w:rsidR="00174E4F" w:rsidRPr="00080502" w:rsidRDefault="00174E4F" w:rsidP="00174E4F">
      <w:pPr>
        <w:pStyle w:val="rtejustify"/>
        <w:numPr>
          <w:ilvl w:val="0"/>
          <w:numId w:val="61"/>
        </w:numPr>
        <w:spacing w:before="0" w:beforeAutospacing="0" w:after="0" w:afterAutospacing="0"/>
        <w:rPr>
          <w:rFonts w:ascii="Arial" w:hAnsi="Arial" w:cs="Arial"/>
          <w:b/>
          <w:color w:val="0A0D10"/>
          <w:sz w:val="28"/>
          <w:szCs w:val="28"/>
        </w:rPr>
      </w:pPr>
      <w:r w:rsidRPr="00080502">
        <w:rPr>
          <w:rStyle w:val="a8"/>
          <w:b w:val="0"/>
          <w:color w:val="0A0D10"/>
          <w:sz w:val="28"/>
          <w:szCs w:val="28"/>
        </w:rPr>
        <w:t>в процессе взаимодействия с семьями детей по реализации Программы.</w:t>
      </w:r>
    </w:p>
    <w:p w:rsidR="00174E4F" w:rsidRPr="00AF1558" w:rsidRDefault="00174E4F" w:rsidP="00174E4F">
      <w:pPr>
        <w:pStyle w:val="rtejustify"/>
        <w:spacing w:before="180" w:beforeAutospacing="0" w:after="180" w:afterAutospacing="0"/>
        <w:ind w:firstLine="360"/>
        <w:jc w:val="both"/>
        <w:rPr>
          <w:bCs/>
          <w:color w:val="0A0D10"/>
          <w:sz w:val="28"/>
          <w:szCs w:val="28"/>
        </w:rPr>
      </w:pPr>
      <w:r w:rsidRPr="00080502">
        <w:rPr>
          <w:rStyle w:val="a8"/>
          <w:b w:val="0"/>
          <w:color w:val="0A0D10"/>
          <w:sz w:val="28"/>
          <w:szCs w:val="28"/>
        </w:rPr>
        <w:t>Реализация программы осуществляется совместно с родителями воспитанников.</w:t>
      </w:r>
    </w:p>
    <w:p w:rsidR="00174E4F" w:rsidRDefault="00174E4F" w:rsidP="00174E4F">
      <w:pPr>
        <w:pStyle w:val="rtecenter"/>
        <w:spacing w:before="0" w:beforeAutospacing="0" w:after="0" w:afterAutospacing="0"/>
        <w:jc w:val="center"/>
        <w:rPr>
          <w:rStyle w:val="a8"/>
          <w:color w:val="0A0D10"/>
          <w:sz w:val="28"/>
          <w:szCs w:val="28"/>
        </w:rPr>
      </w:pPr>
      <w:r w:rsidRPr="000707A3">
        <w:rPr>
          <w:rStyle w:val="a8"/>
          <w:color w:val="0A0D10"/>
          <w:sz w:val="28"/>
          <w:szCs w:val="28"/>
        </w:rPr>
        <w:t xml:space="preserve">Характеристика взаимодействия педагогического коллектива </w:t>
      </w:r>
    </w:p>
    <w:p w:rsidR="00174E4F" w:rsidRPr="000707A3" w:rsidRDefault="00174E4F" w:rsidP="00174E4F">
      <w:pPr>
        <w:pStyle w:val="rtecenter"/>
        <w:spacing w:before="0" w:beforeAutospacing="0" w:after="120" w:afterAutospacing="0"/>
        <w:jc w:val="center"/>
        <w:rPr>
          <w:rFonts w:ascii="Arial" w:hAnsi="Arial" w:cs="Arial"/>
          <w:color w:val="0A0D10"/>
          <w:sz w:val="28"/>
          <w:szCs w:val="28"/>
        </w:rPr>
      </w:pPr>
      <w:r w:rsidRPr="000707A3">
        <w:rPr>
          <w:rStyle w:val="a8"/>
          <w:color w:val="0A0D10"/>
          <w:sz w:val="28"/>
          <w:szCs w:val="28"/>
        </w:rPr>
        <w:t>с семьями детей</w:t>
      </w:r>
    </w:p>
    <w:p w:rsidR="00174E4F" w:rsidRPr="00080502" w:rsidRDefault="00174E4F" w:rsidP="00174E4F">
      <w:pPr>
        <w:pStyle w:val="rtejustify"/>
        <w:spacing w:before="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174E4F" w:rsidRPr="00080502" w:rsidRDefault="00174E4F" w:rsidP="00174E4F">
      <w:pPr>
        <w:pStyle w:val="rtejustify"/>
        <w:spacing w:before="180" w:beforeAutospacing="0" w:after="180" w:afterAutospacing="0"/>
        <w:jc w:val="both"/>
        <w:rPr>
          <w:rFonts w:ascii="Arial" w:hAnsi="Arial" w:cs="Arial"/>
          <w:b/>
          <w:color w:val="0A0D10"/>
          <w:sz w:val="28"/>
          <w:szCs w:val="28"/>
        </w:rPr>
      </w:pPr>
      <w:r w:rsidRPr="0065142E">
        <w:rPr>
          <w:rStyle w:val="a8"/>
          <w:i/>
          <w:iCs/>
          <w:color w:val="0A0D10"/>
          <w:sz w:val="28"/>
          <w:szCs w:val="28"/>
        </w:rPr>
        <w:t>Основная задача в работе с родителями</w:t>
      </w:r>
      <w:r w:rsidRPr="008C30CB">
        <w:rPr>
          <w:rStyle w:val="a8"/>
          <w:i/>
          <w:iCs/>
          <w:color w:val="0A0D10"/>
          <w:sz w:val="28"/>
          <w:szCs w:val="28"/>
        </w:rPr>
        <w:t> </w:t>
      </w:r>
      <w:r w:rsidRPr="008C30CB">
        <w:rPr>
          <w:rStyle w:val="a8"/>
          <w:color w:val="0A0D10"/>
          <w:sz w:val="28"/>
          <w:szCs w:val="28"/>
        </w:rPr>
        <w:t xml:space="preserve">– </w:t>
      </w:r>
      <w:r w:rsidRPr="00080502">
        <w:rPr>
          <w:rStyle w:val="a8"/>
          <w:b w:val="0"/>
          <w:color w:val="0A0D10"/>
          <w:sz w:val="28"/>
          <w:szCs w:val="28"/>
        </w:rPr>
        <w:t>установление партнерских отношений, которые позволяют объединить усилия для воспитания детей, создание атмосферы общности интересов и воспитательных усилий.</w:t>
      </w:r>
    </w:p>
    <w:p w:rsidR="00174E4F" w:rsidRPr="009368FB" w:rsidRDefault="00174E4F" w:rsidP="00174E4F">
      <w:pPr>
        <w:pStyle w:val="rtejustify"/>
        <w:spacing w:before="180" w:beforeAutospacing="0" w:after="0" w:afterAutospacing="0"/>
        <w:rPr>
          <w:rFonts w:ascii="Arial" w:hAnsi="Arial" w:cs="Arial"/>
          <w:b/>
          <w:color w:val="0A0D10"/>
          <w:sz w:val="28"/>
          <w:szCs w:val="28"/>
        </w:rPr>
      </w:pPr>
      <w:r w:rsidRPr="009368FB">
        <w:rPr>
          <w:rStyle w:val="a8"/>
          <w:i/>
          <w:iCs/>
          <w:color w:val="0A0D10"/>
          <w:sz w:val="28"/>
          <w:szCs w:val="28"/>
        </w:rPr>
        <w:t>Система работы с родителями строится на принципах:</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сотрудничества педагогов и родителей в воспитании детей;</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доброжелательности;</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индивидуального подхода к запросам каждой семьи;</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открытости (каждому родителю обеспечивается возможность знать и видеть, как живут и развиваются его дети);</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создания активной развивающей среды, обеспечивающей единые подходы к развитию личности в семье и детском коллективе;</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целенаправленность;</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систематичность;</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плановость;</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возрастной характер работы с родителями;</w:t>
      </w:r>
    </w:p>
    <w:p w:rsidR="00174E4F" w:rsidRPr="00080502" w:rsidRDefault="00174E4F" w:rsidP="00174E4F">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открытость.</w:t>
      </w:r>
    </w:p>
    <w:p w:rsidR="00174E4F" w:rsidRPr="00080502" w:rsidRDefault="00174E4F" w:rsidP="00174E4F">
      <w:pPr>
        <w:pStyle w:val="rtejustify"/>
        <w:spacing w:before="12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 xml:space="preserve">Вопросам взаимосвязи детского сада с семьей в последнее время уделяется все большее внимание, так как личность ребенка </w:t>
      </w:r>
      <w:proofErr w:type="gramStart"/>
      <w:r w:rsidRPr="00080502">
        <w:rPr>
          <w:rStyle w:val="a8"/>
          <w:b w:val="0"/>
          <w:color w:val="0A0D10"/>
          <w:sz w:val="28"/>
          <w:szCs w:val="28"/>
        </w:rPr>
        <w:t>формируется</w:t>
      </w:r>
      <w:proofErr w:type="gramEnd"/>
      <w:r w:rsidRPr="00080502">
        <w:rPr>
          <w:rStyle w:val="a8"/>
          <w:b w:val="0"/>
          <w:color w:val="0A0D10"/>
          <w:sz w:val="28"/>
          <w:szCs w:val="28"/>
        </w:rPr>
        <w:t xml:space="preserve"> прежде всего в семье и семейных отношениях. В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174E4F" w:rsidRPr="00080502" w:rsidRDefault="00174E4F" w:rsidP="00174E4F">
      <w:pPr>
        <w:pStyle w:val="rtejustify"/>
        <w:spacing w:before="0" w:beforeAutospacing="0" w:after="0" w:afterAutospacing="0"/>
        <w:ind w:firstLine="708"/>
        <w:jc w:val="both"/>
        <w:rPr>
          <w:rFonts w:ascii="Arial" w:hAnsi="Arial" w:cs="Arial"/>
          <w:b/>
          <w:color w:val="0A0D10"/>
          <w:sz w:val="28"/>
          <w:szCs w:val="28"/>
        </w:rPr>
      </w:pPr>
      <w:r w:rsidRPr="00080502">
        <w:rPr>
          <w:rStyle w:val="a8"/>
          <w:b w:val="0"/>
          <w:color w:val="0A0D10"/>
          <w:sz w:val="28"/>
          <w:szCs w:val="28"/>
        </w:rPr>
        <w:t>Педагоги работают над созданием единого сообщества, объединяющего взрослых и детей.</w:t>
      </w:r>
      <w:r w:rsidRPr="00080502">
        <w:rPr>
          <w:rFonts w:ascii="Arial" w:hAnsi="Arial" w:cs="Arial"/>
          <w:b/>
          <w:color w:val="0A0D10"/>
          <w:sz w:val="28"/>
          <w:szCs w:val="28"/>
        </w:rPr>
        <w:t xml:space="preserve"> </w:t>
      </w:r>
      <w:r w:rsidRPr="00080502">
        <w:rPr>
          <w:rStyle w:val="a8"/>
          <w:b w:val="0"/>
          <w:color w:val="0A0D10"/>
          <w:sz w:val="28"/>
          <w:szCs w:val="28"/>
        </w:rPr>
        <w:t>Для создания условий, обеспечивающих целостн</w:t>
      </w:r>
      <w:r>
        <w:rPr>
          <w:rStyle w:val="a8"/>
          <w:b w:val="0"/>
          <w:color w:val="0A0D10"/>
          <w:sz w:val="28"/>
          <w:szCs w:val="28"/>
        </w:rPr>
        <w:t xml:space="preserve">ое развитие личности детей, в </w:t>
      </w:r>
      <w:r>
        <w:rPr>
          <w:color w:val="000000" w:themeColor="text1"/>
          <w:sz w:val="28"/>
          <w:szCs w:val="28"/>
        </w:rPr>
        <w:t>МБДОУ «Детский сад</w:t>
      </w:r>
      <w:r w:rsidRPr="009368FB">
        <w:rPr>
          <w:color w:val="000000" w:themeColor="text1"/>
          <w:sz w:val="28"/>
          <w:szCs w:val="28"/>
        </w:rPr>
        <w:t xml:space="preserve"> № </w:t>
      </w:r>
      <w:r>
        <w:rPr>
          <w:color w:val="000000" w:themeColor="text1"/>
          <w:sz w:val="28"/>
          <w:szCs w:val="28"/>
        </w:rPr>
        <w:t>5 «Надежда</w:t>
      </w:r>
      <w:r w:rsidRPr="00080502">
        <w:rPr>
          <w:rStyle w:val="a8"/>
          <w:b w:val="0"/>
          <w:color w:val="0A0D10"/>
          <w:sz w:val="28"/>
          <w:szCs w:val="28"/>
        </w:rPr>
        <w:t>» осуществляется взаимодействие с семьями воспитанников:</w:t>
      </w:r>
    </w:p>
    <w:p w:rsidR="00174E4F" w:rsidRPr="00080502" w:rsidRDefault="00174E4F" w:rsidP="00174E4F">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lastRenderedPageBreak/>
        <w:t>знакомство с семьей: встречи-знакомства, анкетирование семей;</w:t>
      </w:r>
    </w:p>
    <w:p w:rsidR="00174E4F" w:rsidRPr="00080502" w:rsidRDefault="00174E4F" w:rsidP="00174E4F">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174E4F" w:rsidRPr="00080502" w:rsidRDefault="00174E4F" w:rsidP="00174E4F">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образование родителей: проведение родительских собраний, всеобучей, проведение мастер-классов, тренингов;</w:t>
      </w:r>
    </w:p>
    <w:p w:rsidR="00174E4F" w:rsidRPr="00080502" w:rsidRDefault="00174E4F" w:rsidP="00174E4F">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совместная деятельность: привлечение родителей к участию в конкурсах, выставках, к организации семейных праздников, семейного театра, к участию в детской исследовательской и проектной деятельности.</w:t>
      </w:r>
    </w:p>
    <w:p w:rsidR="00174E4F" w:rsidRDefault="00174E4F" w:rsidP="00174E4F">
      <w:pPr>
        <w:pStyle w:val="rtejustify"/>
        <w:spacing w:before="180" w:beforeAutospacing="0" w:after="180" w:afterAutospacing="0"/>
        <w:ind w:firstLine="708"/>
        <w:jc w:val="both"/>
        <w:rPr>
          <w:rStyle w:val="a8"/>
          <w:b w:val="0"/>
          <w:color w:val="0A0D10"/>
          <w:sz w:val="28"/>
          <w:szCs w:val="28"/>
        </w:rPr>
      </w:pPr>
      <w:r w:rsidRPr="00080502">
        <w:rPr>
          <w:rStyle w:val="a8"/>
          <w:b w:val="0"/>
          <w:color w:val="0A0D10"/>
          <w:sz w:val="28"/>
          <w:szCs w:val="28"/>
        </w:rPr>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bookmarkEnd w:id="0"/>
    </w:p>
    <w:p w:rsidR="00966D66" w:rsidRDefault="00966D66"/>
    <w:sectPr w:rsidR="00966D66" w:rsidSect="00287F68">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ungsuh">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3">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4">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5">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6">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7">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0">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04716BC"/>
    <w:multiLevelType w:val="hybridMultilevel"/>
    <w:tmpl w:val="734A7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4">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A474AC8"/>
    <w:multiLevelType w:val="hybridMultilevel"/>
    <w:tmpl w:val="5C88438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1">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2DA26AE5"/>
    <w:multiLevelType w:val="hybridMultilevel"/>
    <w:tmpl w:val="1DD86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A0F1132"/>
    <w:multiLevelType w:val="hybridMultilevel"/>
    <w:tmpl w:val="331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C9C6178"/>
    <w:multiLevelType w:val="hybridMultilevel"/>
    <w:tmpl w:val="57DAD4F8"/>
    <w:lvl w:ilvl="0" w:tplc="04190009">
      <w:start w:val="1"/>
      <w:numFmt w:val="bullet"/>
      <w:lvlText w:val=""/>
      <w:lvlJc w:val="left"/>
      <w:pPr>
        <w:ind w:left="720" w:hanging="360"/>
      </w:pPr>
      <w:rPr>
        <w:rFonts w:ascii="Wingdings" w:hAnsi="Wingdings" w:hint="default"/>
      </w:rPr>
    </w:lvl>
    <w:lvl w:ilvl="1" w:tplc="CD3046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3">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6012B4E"/>
    <w:multiLevelType w:val="hybridMultilevel"/>
    <w:tmpl w:val="33186F5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9414D7D"/>
    <w:multiLevelType w:val="hybridMultilevel"/>
    <w:tmpl w:val="126E556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5">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E581241"/>
    <w:multiLevelType w:val="hybridMultilevel"/>
    <w:tmpl w:val="DA7E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8682930"/>
    <w:multiLevelType w:val="hybridMultilevel"/>
    <w:tmpl w:val="814E29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69C17132"/>
    <w:multiLevelType w:val="hybridMultilevel"/>
    <w:tmpl w:val="CF4E8C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86">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7">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0"/>
  </w:num>
  <w:num w:numId="2">
    <w:abstractNumId w:val="57"/>
  </w:num>
  <w:num w:numId="3">
    <w:abstractNumId w:val="62"/>
  </w:num>
  <w:num w:numId="4">
    <w:abstractNumId w:val="25"/>
  </w:num>
  <w:num w:numId="5">
    <w:abstractNumId w:val="72"/>
  </w:num>
  <w:num w:numId="6">
    <w:abstractNumId w:val="65"/>
  </w:num>
  <w:num w:numId="7">
    <w:abstractNumId w:val="83"/>
  </w:num>
  <w:num w:numId="8">
    <w:abstractNumId w:val="0"/>
  </w:num>
  <w:num w:numId="9">
    <w:abstractNumId w:val="9"/>
  </w:num>
  <w:num w:numId="10">
    <w:abstractNumId w:val="1"/>
  </w:num>
  <w:num w:numId="11">
    <w:abstractNumId w:val="12"/>
  </w:num>
  <w:num w:numId="12">
    <w:abstractNumId w:val="2"/>
  </w:num>
  <w:num w:numId="13">
    <w:abstractNumId w:val="35"/>
  </w:num>
  <w:num w:numId="14">
    <w:abstractNumId w:val="8"/>
  </w:num>
  <w:num w:numId="15">
    <w:abstractNumId w:val="44"/>
  </w:num>
  <w:num w:numId="16">
    <w:abstractNumId w:val="30"/>
  </w:num>
  <w:num w:numId="17">
    <w:abstractNumId w:val="79"/>
  </w:num>
  <w:num w:numId="18">
    <w:abstractNumId w:val="18"/>
  </w:num>
  <w:num w:numId="19">
    <w:abstractNumId w:val="82"/>
  </w:num>
  <w:num w:numId="20">
    <w:abstractNumId w:val="10"/>
  </w:num>
  <w:num w:numId="21">
    <w:abstractNumId w:val="33"/>
  </w:num>
  <w:num w:numId="22">
    <w:abstractNumId w:val="31"/>
  </w:num>
  <w:num w:numId="23">
    <w:abstractNumId w:val="14"/>
  </w:num>
  <w:num w:numId="24">
    <w:abstractNumId w:val="49"/>
  </w:num>
  <w:num w:numId="25">
    <w:abstractNumId w:val="86"/>
  </w:num>
  <w:num w:numId="26">
    <w:abstractNumId w:val="20"/>
  </w:num>
  <w:num w:numId="27">
    <w:abstractNumId w:val="15"/>
  </w:num>
  <w:num w:numId="28">
    <w:abstractNumId w:val="60"/>
  </w:num>
  <w:num w:numId="29">
    <w:abstractNumId w:val="88"/>
  </w:num>
  <w:num w:numId="30">
    <w:abstractNumId w:val="38"/>
  </w:num>
  <w:num w:numId="31">
    <w:abstractNumId w:val="41"/>
  </w:num>
  <w:num w:numId="32">
    <w:abstractNumId w:val="68"/>
  </w:num>
  <w:num w:numId="33">
    <w:abstractNumId w:val="19"/>
  </w:num>
  <w:num w:numId="34">
    <w:abstractNumId w:val="13"/>
  </w:num>
  <w:num w:numId="35">
    <w:abstractNumId w:val="29"/>
  </w:num>
  <w:num w:numId="36">
    <w:abstractNumId w:val="22"/>
  </w:num>
  <w:num w:numId="37">
    <w:abstractNumId w:val="84"/>
  </w:num>
  <w:num w:numId="38">
    <w:abstractNumId w:val="76"/>
  </w:num>
  <w:num w:numId="39">
    <w:abstractNumId w:val="48"/>
  </w:num>
  <w:num w:numId="40">
    <w:abstractNumId w:val="17"/>
  </w:num>
  <w:num w:numId="41">
    <w:abstractNumId w:val="36"/>
  </w:num>
  <w:num w:numId="42">
    <w:abstractNumId w:val="58"/>
  </w:num>
  <w:num w:numId="43">
    <w:abstractNumId w:val="16"/>
  </w:num>
  <w:num w:numId="44">
    <w:abstractNumId w:val="74"/>
  </w:num>
  <w:num w:numId="45">
    <w:abstractNumId w:val="46"/>
  </w:num>
  <w:num w:numId="46">
    <w:abstractNumId w:val="50"/>
  </w:num>
  <w:num w:numId="47">
    <w:abstractNumId w:val="43"/>
  </w:num>
  <w:num w:numId="48">
    <w:abstractNumId w:val="51"/>
  </w:num>
  <w:num w:numId="49">
    <w:abstractNumId w:val="32"/>
  </w:num>
  <w:num w:numId="50">
    <w:abstractNumId w:val="70"/>
  </w:num>
  <w:num w:numId="51">
    <w:abstractNumId w:val="5"/>
  </w:num>
  <w:num w:numId="52">
    <w:abstractNumId w:val="6"/>
  </w:num>
  <w:num w:numId="53">
    <w:abstractNumId w:val="39"/>
  </w:num>
  <w:num w:numId="54">
    <w:abstractNumId w:val="3"/>
  </w:num>
  <w:num w:numId="55">
    <w:abstractNumId w:val="4"/>
  </w:num>
  <w:num w:numId="56">
    <w:abstractNumId w:val="87"/>
  </w:num>
  <w:num w:numId="57">
    <w:abstractNumId w:val="34"/>
  </w:num>
  <w:num w:numId="58">
    <w:abstractNumId w:val="11"/>
  </w:num>
  <w:num w:numId="59">
    <w:abstractNumId w:val="69"/>
  </w:num>
  <w:num w:numId="60">
    <w:abstractNumId w:val="24"/>
  </w:num>
  <w:num w:numId="61">
    <w:abstractNumId w:val="77"/>
  </w:num>
  <w:num w:numId="62">
    <w:abstractNumId w:val="78"/>
  </w:num>
  <w:num w:numId="63">
    <w:abstractNumId w:val="40"/>
  </w:num>
  <w:num w:numId="64">
    <w:abstractNumId w:val="21"/>
  </w:num>
  <w:num w:numId="65">
    <w:abstractNumId w:val="71"/>
  </w:num>
  <w:num w:numId="66">
    <w:abstractNumId w:val="81"/>
  </w:num>
  <w:num w:numId="67">
    <w:abstractNumId w:val="37"/>
  </w:num>
  <w:num w:numId="68">
    <w:abstractNumId w:val="59"/>
  </w:num>
  <w:num w:numId="69">
    <w:abstractNumId w:val="53"/>
  </w:num>
  <w:num w:numId="70">
    <w:abstractNumId w:val="27"/>
  </w:num>
  <w:num w:numId="71">
    <w:abstractNumId w:val="47"/>
  </w:num>
  <w:num w:numId="72">
    <w:abstractNumId w:val="7"/>
  </w:num>
  <w:num w:numId="73">
    <w:abstractNumId w:val="63"/>
  </w:num>
  <w:num w:numId="74">
    <w:abstractNumId w:val="52"/>
  </w:num>
  <w:num w:numId="75">
    <w:abstractNumId w:val="66"/>
  </w:num>
  <w:num w:numId="76">
    <w:abstractNumId w:val="28"/>
  </w:num>
  <w:num w:numId="77">
    <w:abstractNumId w:val="54"/>
  </w:num>
  <w:num w:numId="78">
    <w:abstractNumId w:val="55"/>
  </w:num>
  <w:num w:numId="79">
    <w:abstractNumId w:val="64"/>
  </w:num>
  <w:num w:numId="80">
    <w:abstractNumId w:val="45"/>
  </w:num>
  <w:num w:numId="81">
    <w:abstractNumId w:val="23"/>
  </w:num>
  <w:num w:numId="82">
    <w:abstractNumId w:val="73"/>
  </w:num>
  <w:num w:numId="83">
    <w:abstractNumId w:val="67"/>
  </w:num>
  <w:num w:numId="84">
    <w:abstractNumId w:val="26"/>
  </w:num>
  <w:num w:numId="85">
    <w:abstractNumId w:val="42"/>
  </w:num>
  <w:num w:numId="86">
    <w:abstractNumId w:val="61"/>
  </w:num>
  <w:num w:numId="87">
    <w:abstractNumId w:val="75"/>
  </w:num>
  <w:num w:numId="88">
    <w:abstractNumId w:val="85"/>
  </w:num>
  <w:num w:numId="89">
    <w:abstractNumId w:val="56"/>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4E4F"/>
    <w:rsid w:val="00174E4F"/>
    <w:rsid w:val="002D3C68"/>
    <w:rsid w:val="00966D66"/>
    <w:rsid w:val="00B137D8"/>
    <w:rsid w:val="00C774D8"/>
    <w:rsid w:val="00D9765B"/>
    <w:rsid w:val="00E77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E4F"/>
    <w:pPr>
      <w:spacing w:after="200" w:line="276" w:lineRule="auto"/>
    </w:pPr>
  </w:style>
  <w:style w:type="paragraph" w:styleId="2">
    <w:name w:val="heading 2"/>
    <w:basedOn w:val="a"/>
    <w:next w:val="a"/>
    <w:link w:val="20"/>
    <w:uiPriority w:val="9"/>
    <w:semiHidden/>
    <w:unhideWhenUsed/>
    <w:qFormat/>
    <w:rsid w:val="00174E4F"/>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74E4F"/>
    <w:rPr>
      <w:rFonts w:ascii="Cambria" w:eastAsia="Times New Roman" w:hAnsi="Cambria" w:cs="Times New Roman"/>
      <w:b/>
      <w:bCs/>
      <w:color w:val="4F81BD"/>
      <w:sz w:val="26"/>
      <w:szCs w:val="26"/>
    </w:rPr>
  </w:style>
  <w:style w:type="paragraph" w:styleId="a3">
    <w:name w:val="List Paragraph"/>
    <w:basedOn w:val="a"/>
    <w:uiPriority w:val="34"/>
    <w:qFormat/>
    <w:rsid w:val="00174E4F"/>
    <w:pPr>
      <w:ind w:left="720"/>
      <w:contextualSpacing/>
    </w:pPr>
  </w:style>
  <w:style w:type="table" w:styleId="a4">
    <w:name w:val="Table Grid"/>
    <w:basedOn w:val="a1"/>
    <w:uiPriority w:val="59"/>
    <w:rsid w:val="00174E4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rsid w:val="00174E4F"/>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174E4F"/>
  </w:style>
  <w:style w:type="character" w:styleId="a8">
    <w:name w:val="Strong"/>
    <w:basedOn w:val="a0"/>
    <w:uiPriority w:val="22"/>
    <w:qFormat/>
    <w:rsid w:val="00174E4F"/>
    <w:rPr>
      <w:b/>
      <w:bCs/>
    </w:rPr>
  </w:style>
  <w:style w:type="character" w:customStyle="1" w:styleId="a7">
    <w:name w:val="Без интервала Знак"/>
    <w:link w:val="a6"/>
    <w:rsid w:val="00174E4F"/>
  </w:style>
  <w:style w:type="table" w:customStyle="1" w:styleId="1">
    <w:name w:val="Сетка таблицы1"/>
    <w:basedOn w:val="a1"/>
    <w:next w:val="a4"/>
    <w:uiPriority w:val="59"/>
    <w:rsid w:val="00174E4F"/>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174E4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74E4F"/>
    <w:rPr>
      <w:rFonts w:ascii="Tahoma" w:hAnsi="Tahoma" w:cs="Tahoma"/>
      <w:sz w:val="16"/>
      <w:szCs w:val="16"/>
    </w:rPr>
  </w:style>
  <w:style w:type="paragraph" w:customStyle="1" w:styleId="Style24">
    <w:name w:val="Style24"/>
    <w:basedOn w:val="a"/>
    <w:rsid w:val="00174E4F"/>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174E4F"/>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174E4F"/>
  </w:style>
  <w:style w:type="paragraph" w:customStyle="1" w:styleId="rtejustify">
    <w:name w:val="rtejustify"/>
    <w:basedOn w:val="a"/>
    <w:rsid w:val="00174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174E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174E4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TableParagraph">
    <w:name w:val="Table Paragraph"/>
    <w:basedOn w:val="a"/>
    <w:uiPriority w:val="1"/>
    <w:qFormat/>
    <w:rsid w:val="00174E4F"/>
    <w:pPr>
      <w:widowControl w:val="0"/>
      <w:autoSpaceDE w:val="0"/>
      <w:autoSpaceDN w:val="0"/>
      <w:spacing w:after="0" w:line="268" w:lineRule="exact"/>
      <w:jc w:val="center"/>
    </w:pPr>
    <w:rPr>
      <w:rFonts w:ascii="Times New Roman" w:eastAsia="Times New Roman" w:hAnsi="Times New Roman" w:cs="Times New Roman"/>
      <w:lang w:val="en-US"/>
    </w:rPr>
  </w:style>
  <w:style w:type="paragraph" w:customStyle="1" w:styleId="ConsPlusNormal">
    <w:name w:val="ConsPlusNormal"/>
    <w:rsid w:val="00174E4F"/>
    <w:pPr>
      <w:widowControl w:val="0"/>
      <w:autoSpaceDE w:val="0"/>
      <w:autoSpaceDN w:val="0"/>
      <w:adjustRightInd w:val="0"/>
    </w:pPr>
    <w:rPr>
      <w:rFonts w:ascii="Arial" w:eastAsia="Times New Roman" w:hAnsi="Arial" w:cs="Arial"/>
      <w:sz w:val="20"/>
      <w:szCs w:val="20"/>
      <w:lang w:eastAsia="ru-RU"/>
    </w:rPr>
  </w:style>
  <w:style w:type="paragraph" w:styleId="3">
    <w:name w:val="Body Text Indent 3"/>
    <w:basedOn w:val="a"/>
    <w:link w:val="30"/>
    <w:unhideWhenUsed/>
    <w:rsid w:val="00174E4F"/>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174E4F"/>
    <w:rPr>
      <w:rFonts w:ascii="Calibri" w:eastAsia="Calibri" w:hAnsi="Calibri"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ro.edu.ru/attachments/article/4107/1234_22.10.2012_Gosprogramma_razvitije_obrazovanija_VO_na%202013-2018.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ro.edu.ru/attachments/article/4107/1234_22.10.2012_Gosprogramma_razvitije_obrazovanija_VO_na%202013-2018.do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24284</Words>
  <Characters>138423</Characters>
  <Application>Microsoft Office Word</Application>
  <DocSecurity>0</DocSecurity>
  <Lines>1153</Lines>
  <Paragraphs>324</Paragraphs>
  <ScaleCrop>false</ScaleCrop>
  <Company/>
  <LinksUpToDate>false</LinksUpToDate>
  <CharactersWithSpaces>162383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2019-09-23T07:49:00Z</dcterms:created>
  <dcterms:modified xsi:type="dcterms:W3CDTF">2019-09-23T07:50:00Z</dcterms:modified>
</cp:coreProperties>
</file>